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8932d2" w14:textId="78932d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Мектепке дейінгі білім беру саласында мемлекеттік қызметтер көрсету қағидаларын бекіту туралы</w:t>
      </w:r>
    </w:p>
    <w:p>
      <w:pPr>
        <w:spacing w:after="0"/>
        <w:ind w:left="0"/>
        <w:jc w:val="both"/>
      </w:pPr>
      <w:r>
        <w:rPr>
          <w:rFonts w:ascii="Times New Roman"/>
          <w:b w:val="false"/>
          <w:i w:val="false"/>
          <w:color w:val="000000"/>
          <w:sz w:val="28"/>
        </w:rPr>
        <w:t>Қазақстан Республикасы Білім және ғылым министрінің 2020 жылғы 19 маусымдағы № 254 бұйрығы. Қазақстан Республикасының Әділет министрлігінде 2020 жылғы 22 маусымда № 20883 болып тіркелді.</w:t>
      </w:r>
    </w:p>
    <w:p>
      <w:pPr>
        <w:spacing w:after="0"/>
        <w:ind w:left="0"/>
        <w:jc w:val="both"/>
      </w:pPr>
      <w:bookmarkStart w:name="z1" w:id="0"/>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Оқу-ағарту министрінің м.а. 17.09.2026 </w:t>
      </w:r>
      <w:r>
        <w:rPr>
          <w:rFonts w:ascii="Times New Roman"/>
          <w:b w:val="false"/>
          <w:i w:val="false"/>
          <w:color w:val="000000"/>
          <w:sz w:val="28"/>
        </w:rPr>
        <w:t>№ 259-НҚ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Мектепке дейінгі білім беру саласында мемлекеттік қызметтер көрсету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Қазақстан Республикасы Білім және ғылым министрінің кейбір бұйрықтарының күші жойылсын.</w:t>
      </w:r>
    </w:p>
    <w:bookmarkEnd w:id="2"/>
    <w:bookmarkStart w:name="z4" w:id="3"/>
    <w:p>
      <w:pPr>
        <w:spacing w:after="0"/>
        <w:ind w:left="0"/>
        <w:jc w:val="both"/>
      </w:pPr>
      <w:r>
        <w:rPr>
          <w:rFonts w:ascii="Times New Roman"/>
          <w:b w:val="false"/>
          <w:i w:val="false"/>
          <w:color w:val="000000"/>
          <w:sz w:val="28"/>
        </w:rPr>
        <w:t>
      3. Қазақстан Республикасы Білім және ғылым министрлігінің Мектепке дейінгі және орта білім беру комитеті заңнамада белгіленген тәртіпте:</w:t>
      </w:r>
    </w:p>
    <w:bookmarkEnd w:id="3"/>
    <w:bookmarkStart w:name="z5" w:id="4"/>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4"/>
    <w:bookmarkStart w:name="z6" w:id="5"/>
    <w:p>
      <w:pPr>
        <w:spacing w:after="0"/>
        <w:ind w:left="0"/>
        <w:jc w:val="both"/>
      </w:pPr>
      <w:r>
        <w:rPr>
          <w:rFonts w:ascii="Times New Roman"/>
          <w:b w:val="false"/>
          <w:i w:val="false"/>
          <w:color w:val="000000"/>
          <w:sz w:val="28"/>
        </w:rPr>
        <w:t>
      2) осы бұйрықты Қазақстан  Республикасы Білім және ғылым министрлігінің интернет-ресурсында орналастыруды;</w:t>
      </w:r>
    </w:p>
    <w:bookmarkEnd w:id="5"/>
    <w:bookmarkStart w:name="z7" w:id="6"/>
    <w:p>
      <w:pPr>
        <w:spacing w:after="0"/>
        <w:ind w:left="0"/>
        <w:jc w:val="both"/>
      </w:pPr>
      <w:r>
        <w:rPr>
          <w:rFonts w:ascii="Times New Roman"/>
          <w:b w:val="false"/>
          <w:i w:val="false"/>
          <w:color w:val="000000"/>
          <w:sz w:val="28"/>
        </w:rPr>
        <w:t xml:space="preserve">
      3) осы бұйрық Қазақстан Республикасы Әділет министрлігінде мемлекеттік тіркеуден өткеннен кейін он жұмыс күні ішінде Қазақстан Республикасы Білім және ғылым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6"/>
    <w:bookmarkStart w:name="z8" w:id="7"/>
    <w:p>
      <w:pPr>
        <w:spacing w:after="0"/>
        <w:ind w:left="0"/>
        <w:jc w:val="both"/>
      </w:pPr>
      <w:r>
        <w:rPr>
          <w:rFonts w:ascii="Times New Roman"/>
          <w:b w:val="false"/>
          <w:i w:val="false"/>
          <w:color w:val="000000"/>
          <w:sz w:val="28"/>
        </w:rPr>
        <w:t>
      4. Осы бұйрықтың орындалуын бақылау жетекшілік жасайтын Қазақстан Республикасының Білім және ғылым вице-министріне жүктелсін.</w:t>
      </w:r>
    </w:p>
    <w:bookmarkEnd w:id="7"/>
    <w:bookmarkStart w:name="z9" w:id="8"/>
    <w:p>
      <w:pPr>
        <w:spacing w:after="0"/>
        <w:ind w:left="0"/>
        <w:jc w:val="both"/>
      </w:pPr>
      <w:r>
        <w:rPr>
          <w:rFonts w:ascii="Times New Roman"/>
          <w:b w:val="false"/>
          <w:i w:val="false"/>
          <w:color w:val="000000"/>
          <w:sz w:val="28"/>
        </w:rPr>
        <w:t xml:space="preserve">
      5. Осы бұйрық алғашқы ресми жарияланған күнінен кейін қолданысқа енгізіледі. </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Білім және ғылым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Аймагамбетов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 xml:space="preserve">2020 жылғы 19 маусымдағы </w:t>
            </w:r>
            <w:r>
              <w:br/>
            </w:r>
            <w:r>
              <w:rPr>
                <w:rFonts w:ascii="Times New Roman"/>
                <w:b w:val="false"/>
                <w:i w:val="false"/>
                <w:color w:val="000000"/>
                <w:sz w:val="20"/>
              </w:rPr>
              <w:t xml:space="preserve">№ 254 Бұйрықпен </w:t>
            </w:r>
            <w:r>
              <w:br/>
            </w:r>
            <w:r>
              <w:rPr>
                <w:rFonts w:ascii="Times New Roman"/>
                <w:b w:val="false"/>
                <w:i w:val="false"/>
                <w:color w:val="000000"/>
                <w:sz w:val="20"/>
              </w:rPr>
              <w:t>бекітілді</w:t>
            </w:r>
          </w:p>
        </w:tc>
      </w:tr>
    </w:tbl>
    <w:bookmarkStart w:name="z11" w:id="9"/>
    <w:p>
      <w:pPr>
        <w:spacing w:after="0"/>
        <w:ind w:left="0"/>
        <w:jc w:val="left"/>
      </w:pPr>
      <w:r>
        <w:rPr>
          <w:rFonts w:ascii="Times New Roman"/>
          <w:b/>
          <w:i w:val="false"/>
          <w:color w:val="000000"/>
        </w:rPr>
        <w:t xml:space="preserve"> Мектепке дейінгі білім беру саласында мемлекеттік қызметтер көрсету қағидалары</w:t>
      </w:r>
    </w:p>
    <w:bookmarkEnd w:id="9"/>
    <w:p>
      <w:pPr>
        <w:spacing w:after="0"/>
        <w:ind w:left="0"/>
        <w:jc w:val="both"/>
      </w:pPr>
      <w:r>
        <w:rPr>
          <w:rFonts w:ascii="Times New Roman"/>
          <w:b w:val="false"/>
          <w:i w:val="false"/>
          <w:color w:val="ff0000"/>
          <w:sz w:val="28"/>
        </w:rPr>
        <w:t xml:space="preserve">
      Ескерту. Қағидалар жаңа редакцияда - ҚР Оқу-ағарту министрінің м.а. 31.05.2024 </w:t>
      </w:r>
      <w:r>
        <w:rPr>
          <w:rFonts w:ascii="Times New Roman"/>
          <w:b w:val="false"/>
          <w:i w:val="false"/>
          <w:color w:val="ff0000"/>
          <w:sz w:val="28"/>
        </w:rPr>
        <w:t>№ 133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2" w:id="10"/>
    <w:p>
      <w:pPr>
        <w:spacing w:after="0"/>
        <w:ind w:left="0"/>
        <w:jc w:val="left"/>
      </w:pPr>
      <w:r>
        <w:rPr>
          <w:rFonts w:ascii="Times New Roman"/>
          <w:b/>
          <w:i w:val="false"/>
          <w:color w:val="000000"/>
        </w:rPr>
        <w:t xml:space="preserve"> 1-тарау. Жалпы ережелер</w:t>
      </w:r>
    </w:p>
    <w:bookmarkEnd w:id="10"/>
    <w:bookmarkStart w:name="z63" w:id="11"/>
    <w:p>
      <w:pPr>
        <w:spacing w:after="0"/>
        <w:ind w:left="0"/>
        <w:jc w:val="both"/>
      </w:pPr>
      <w:r>
        <w:rPr>
          <w:rFonts w:ascii="Times New Roman"/>
          <w:b w:val="false"/>
          <w:i w:val="false"/>
          <w:color w:val="000000"/>
          <w:sz w:val="28"/>
        </w:rPr>
        <w:t xml:space="preserve">
      1. Осы Мектепке дейінгі білім беру саласында мемлекеттік қызметтер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"Қазақстан Республикасы Оқу-ағарту министрлiгінің кейбiр мәселелерi" Қазақстан Республикасы Үкіметінің 2022 жылғы 19 тамыздағы № 581 қаулысының 15-тармағының </w:t>
      </w:r>
      <w:r>
        <w:rPr>
          <w:rFonts w:ascii="Times New Roman"/>
          <w:b w:val="false"/>
          <w:i w:val="false"/>
          <w:color w:val="000000"/>
          <w:sz w:val="28"/>
        </w:rPr>
        <w:t>119) тармақшасына</w:t>
      </w:r>
      <w:r>
        <w:rPr>
          <w:rFonts w:ascii="Times New Roman"/>
          <w:b w:val="false"/>
          <w:i w:val="false"/>
          <w:color w:val="000000"/>
          <w:sz w:val="28"/>
        </w:rPr>
        <w:t xml:space="preserve"> сәйкес әзірленген.</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м.а. 17.09.2026 </w:t>
      </w:r>
      <w:r>
        <w:rPr>
          <w:rFonts w:ascii="Times New Roman"/>
          <w:b w:val="false"/>
          <w:i w:val="false"/>
          <w:color w:val="000000"/>
          <w:sz w:val="28"/>
        </w:rPr>
        <w:t>№ 259-НҚ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4" w:id="12"/>
    <w:p>
      <w:pPr>
        <w:spacing w:after="0"/>
        <w:ind w:left="0"/>
        <w:jc w:val="both"/>
      </w:pPr>
      <w:r>
        <w:rPr>
          <w:rFonts w:ascii="Times New Roman"/>
          <w:b w:val="false"/>
          <w:i w:val="false"/>
          <w:color w:val="000000"/>
          <w:sz w:val="28"/>
        </w:rPr>
        <w:t>
      2. Осы Қағидалар түріне, меншік нысанына және ведомстволық бағыныстылығына қарамастан, мемлекеттік білім беру тапсырысы орналастырылған мектепке дейінгі ұйымдарға жіберу үшін мектеп жасына дейінгі балаларды (6 жасқа дейін) кезекке қою, мектепке дейінгі ұйымдарға (бұдан әрі - МДҰ) құжаттарды қабылдау және балаларды қабылдау тәртібін айқындайды.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Оқу-ағарту министрінің м.а. 17.09.2026 </w:t>
      </w:r>
      <w:r>
        <w:rPr>
          <w:rFonts w:ascii="Times New Roman"/>
          <w:b w:val="false"/>
          <w:i w:val="false"/>
          <w:color w:val="000000"/>
          <w:sz w:val="28"/>
        </w:rPr>
        <w:t>№ 259-НҚ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5" w:id="13"/>
    <w:p>
      <w:pPr>
        <w:spacing w:after="0"/>
        <w:ind w:left="0"/>
        <w:jc w:val="both"/>
      </w:pPr>
      <w:r>
        <w:rPr>
          <w:rFonts w:ascii="Times New Roman"/>
          <w:b w:val="false"/>
          <w:i w:val="false"/>
          <w:color w:val="000000"/>
          <w:sz w:val="28"/>
        </w:rPr>
        <w:t>
      3. Осы Қағидаларда мынадай негізгі ұғымдар пайдаланылады:</w:t>
      </w:r>
    </w:p>
    <w:bookmarkEnd w:id="13"/>
    <w:bookmarkStart w:name="z66" w:id="14"/>
    <w:p>
      <w:pPr>
        <w:spacing w:after="0"/>
        <w:ind w:left="0"/>
        <w:jc w:val="both"/>
      </w:pPr>
      <w:r>
        <w:rPr>
          <w:rFonts w:ascii="Times New Roman"/>
          <w:b w:val="false"/>
          <w:i w:val="false"/>
          <w:color w:val="000000"/>
          <w:sz w:val="28"/>
        </w:rPr>
        <w:t>
      1) автоматтандырылған жұмыс орны (бұдан әрі – АЖО) – көрсетілетін қызметті берушінің қызметін автоматтандыруға бағытталған жүйе;</w:t>
      </w:r>
    </w:p>
    <w:bookmarkEnd w:id="14"/>
    <w:bookmarkStart w:name="z67" w:id="15"/>
    <w:p>
      <w:pPr>
        <w:spacing w:after="0"/>
        <w:ind w:left="0"/>
        <w:jc w:val="both"/>
      </w:pPr>
      <w:r>
        <w:rPr>
          <w:rFonts w:ascii="Times New Roman"/>
          <w:b w:val="false"/>
          <w:i w:val="false"/>
          <w:color w:val="000000"/>
          <w:sz w:val="28"/>
        </w:rPr>
        <w:t>
      2) архив – көрсетілетін қызметті алушының МДҰ-ға орын алуға мүдделілігінің болмауына байланысты МДҰ-ға жолдама алу мүмкіндігі тоқтатылған өтініштер, сондай-ақ көрсетілетін қызметті алушылар тарапынан жіберілген бұзушылықтар бойынша кезектен шығарылған, МДҰ-ға қабылдауға жолдаманы табысты алуға байланысты немесе осы Қағидаларда көзделген басқа да себептер бойынша кезектен алынған өтініштер жиынтығы;</w:t>
      </w:r>
    </w:p>
    <w:bookmarkEnd w:id="15"/>
    <w:bookmarkStart w:name="z68" w:id="16"/>
    <w:p>
      <w:pPr>
        <w:spacing w:after="0"/>
        <w:ind w:left="0"/>
        <w:jc w:val="both"/>
      </w:pPr>
      <w:r>
        <w:rPr>
          <w:rFonts w:ascii="Times New Roman"/>
          <w:b w:val="false"/>
          <w:i w:val="false"/>
          <w:color w:val="000000"/>
          <w:sz w:val="28"/>
        </w:rPr>
        <w:t>
      3) бос орын – баланы МДҰ-ға қабылдау үшін мектепке дейінгі ұйымның атауы мен түрін көрсете отырып (бөбекжай, балабақша, санаториялық бөбекжай, мектепке дейінгі шағын орталық, арнайы бөбекжай, арнайы балабақша), жұмыс тәртібі (4, 9, 10, 5, 12, 24 сағат), тәрбиелеу мен оқытудың тілі, топтың түрі (ерте жас, кіші, ортаңғы, ересек, мектепалды даярлық тобы, әртүрлі жас, арнайы) көрсетілген бос орын туралы ақпарат;</w:t>
      </w:r>
    </w:p>
    <w:bookmarkEnd w:id="16"/>
    <w:bookmarkStart w:name="z69" w:id="17"/>
    <w:p>
      <w:pPr>
        <w:spacing w:after="0"/>
        <w:ind w:left="0"/>
        <w:jc w:val="both"/>
      </w:pPr>
      <w:r>
        <w:rPr>
          <w:rFonts w:ascii="Times New Roman"/>
          <w:b w:val="false"/>
          <w:i w:val="false"/>
          <w:color w:val="000000"/>
          <w:sz w:val="28"/>
        </w:rPr>
        <w:t>
      4) бос орындардың электронды бюллетені – МДҰ-ның оқу жылының соңында мектепке даярлық бағдарламасын игерген тәрбиеленушілердің шығарылуын, бір жас тобынан екіншісіне көшіруді және жас топтарын жинақтауды ескере отырып қалыптастыратын, Бірыңғай базада бос орындардың берілу хронологиясын белгілейтін электронды хаттама;</w:t>
      </w:r>
    </w:p>
    <w:bookmarkEnd w:id="17"/>
    <w:bookmarkStart w:name="z70" w:id="18"/>
    <w:p>
      <w:pPr>
        <w:spacing w:after="0"/>
        <w:ind w:left="0"/>
        <w:jc w:val="both"/>
      </w:pPr>
      <w:r>
        <w:rPr>
          <w:rFonts w:ascii="Times New Roman"/>
          <w:b w:val="false"/>
          <w:i w:val="false"/>
          <w:color w:val="000000"/>
          <w:sz w:val="28"/>
        </w:rPr>
        <w:t>
      5) "бір өтініш" қағидаты – бір өтініш негізінде көрсетілетін бірнеше мемлекеттік қызметтер жиынтығын көздейтін көрсетілетін мемлекеттік қызметтің нысаны;</w:t>
      </w:r>
    </w:p>
    <w:bookmarkEnd w:id="18"/>
    <w:bookmarkStart w:name="z71" w:id="19"/>
    <w:p>
      <w:pPr>
        <w:spacing w:after="0"/>
        <w:ind w:left="0"/>
        <w:jc w:val="both"/>
      </w:pPr>
      <w:r>
        <w:rPr>
          <w:rFonts w:ascii="Times New Roman"/>
          <w:b w:val="false"/>
          <w:i w:val="false"/>
          <w:color w:val="000000"/>
          <w:sz w:val="28"/>
        </w:rPr>
        <w:t>
      6) Бірыңғай базадағы МДҰ-ның тізілімі (бұдан әрі – МДҰ-ның тізілімі) - меншік нысанына және ведомстволық бағыныстылығына қарамастан МДҰ-лардың электронды тізбесі;</w:t>
      </w:r>
    </w:p>
    <w:bookmarkEnd w:id="19"/>
    <w:bookmarkStart w:name="z72" w:id="20"/>
    <w:p>
      <w:pPr>
        <w:spacing w:after="0"/>
        <w:ind w:left="0"/>
        <w:jc w:val="both"/>
      </w:pPr>
      <w:r>
        <w:rPr>
          <w:rFonts w:ascii="Times New Roman"/>
          <w:b w:val="false"/>
          <w:i w:val="false"/>
          <w:color w:val="000000"/>
          <w:sz w:val="28"/>
        </w:rPr>
        <w:t>
      7) Есепке алудың, мектепке дейінгі ұйымдарға кезектіліктің және жолдама берудің бірыңғай базасы (бұдан әрі – Бірыңғай база) - мектепке дейінгі ұйымдарға жіберу үшін мектеп жасына дейінгі балаларды (6 жасқа дейін) кезекке қою, мектепке дейінгі ұйымдарға (бұдан әрі - МДҰ) құжаттарды қабылдау және балаларды қабылдау және электронды шартқа отыру бойынша бизнес-процестердің автоматты түрде орындалуын қамтамасыз ететін Ұлттық білім беру деректер қорындағы (бұдан әрі - ҰБДҚ) цифрлық жүйе;</w:t>
      </w:r>
    </w:p>
    <w:bookmarkEnd w:id="20"/>
    <w:bookmarkStart w:name="z73" w:id="21"/>
    <w:p>
      <w:pPr>
        <w:spacing w:after="0"/>
        <w:ind w:left="0"/>
        <w:jc w:val="both"/>
      </w:pPr>
      <w:r>
        <w:rPr>
          <w:rFonts w:ascii="Times New Roman"/>
          <w:b w:val="false"/>
          <w:i w:val="false"/>
          <w:color w:val="000000"/>
          <w:sz w:val="28"/>
        </w:rPr>
        <w:t>
      8) жалпыға бірдей белгіленген қабылдау режиміндегі бос орын - көрсетілетін қызметті алушымен білім беру қызметтерін көрсету шартын жасасудан бұрын жолдаманы алғаннан кейін мерзімі бірден есептеле бастайтын бос орын;</w:t>
      </w:r>
    </w:p>
    <w:bookmarkEnd w:id="21"/>
    <w:bookmarkStart w:name="z74" w:id="22"/>
    <w:p>
      <w:pPr>
        <w:spacing w:after="0"/>
        <w:ind w:left="0"/>
        <w:jc w:val="both"/>
      </w:pPr>
      <w:r>
        <w:rPr>
          <w:rFonts w:ascii="Times New Roman"/>
          <w:b w:val="false"/>
          <w:i w:val="false"/>
          <w:color w:val="000000"/>
          <w:sz w:val="28"/>
        </w:rPr>
        <w:t>
      9) кезектілік нөмірі – осы кезекте басқа да өтініштерге қатысты кезектегі өтініштер реті;</w:t>
      </w:r>
    </w:p>
    <w:bookmarkEnd w:id="22"/>
    <w:bookmarkStart w:name="z75" w:id="23"/>
    <w:p>
      <w:pPr>
        <w:spacing w:after="0"/>
        <w:ind w:left="0"/>
        <w:jc w:val="both"/>
      </w:pPr>
      <w:r>
        <w:rPr>
          <w:rFonts w:ascii="Times New Roman"/>
          <w:b w:val="false"/>
          <w:i w:val="false"/>
          <w:color w:val="000000"/>
          <w:sz w:val="28"/>
        </w:rPr>
        <w:t>
      10) көрсетілетін қызметті берушінің цифрлық объектісі (бұдан әрі – цифрлық объектісі) – көрсетілетін қызметті алушының мемлекеттік көрсетілетін қызметтерді көрсету үшін бизнес-процестердің автоматты түрде орындалуын қамтамасыз ететін ҰБДҚ-мен кіріктірілген цифрлық жүйе;</w:t>
      </w:r>
    </w:p>
    <w:bookmarkEnd w:id="23"/>
    <w:bookmarkStart w:name="z76" w:id="24"/>
    <w:p>
      <w:pPr>
        <w:spacing w:after="0"/>
        <w:ind w:left="0"/>
        <w:jc w:val="both"/>
      </w:pPr>
      <w:r>
        <w:rPr>
          <w:rFonts w:ascii="Times New Roman"/>
          <w:b w:val="false"/>
          <w:i w:val="false"/>
          <w:color w:val="000000"/>
          <w:sz w:val="28"/>
        </w:rPr>
        <w:t>
      11) МДҰ-ға кезек (бұдан әрі – кезек) – Бірыңғай базада табысты тіркелген және осы Қағидаларға сәйкес көрсетілетін қызметті алушы таңдаған әрбір МДҰ-ға бір-біріне қатысты реттелген МДҰ-ға кезекке тұратын өтініштер реті;</w:t>
      </w:r>
    </w:p>
    <w:bookmarkEnd w:id="24"/>
    <w:bookmarkStart w:name="z77" w:id="25"/>
    <w:p>
      <w:pPr>
        <w:spacing w:after="0"/>
        <w:ind w:left="0"/>
        <w:jc w:val="both"/>
      </w:pPr>
      <w:r>
        <w:rPr>
          <w:rFonts w:ascii="Times New Roman"/>
          <w:b w:val="false"/>
          <w:i w:val="false"/>
          <w:color w:val="000000"/>
          <w:sz w:val="28"/>
        </w:rPr>
        <w:t>
      12) МДҰ-ға электронды жолдама (бұдан әрі – МДҰ-ға жолдама) – МДҰ-ға баланы қабылдау үшін көрсетілетін қызметті алушының толық құжаттар топтамасын ұсынуға және білім беру қызметтері шартын жасасуға негіздеме болып табылатын Бірыңғай базамен берілетін электронды құжат;</w:t>
      </w:r>
    </w:p>
    <w:bookmarkEnd w:id="25"/>
    <w:bookmarkStart w:name="z78" w:id="26"/>
    <w:p>
      <w:pPr>
        <w:spacing w:after="0"/>
        <w:ind w:left="0"/>
        <w:jc w:val="both"/>
      </w:pPr>
      <w:r>
        <w:rPr>
          <w:rFonts w:ascii="Times New Roman"/>
          <w:b w:val="false"/>
          <w:i w:val="false"/>
          <w:color w:val="000000"/>
          <w:sz w:val="28"/>
        </w:rPr>
        <w:t>
      13) мобильді азаматтар базасы (бұдан әрі - МАБ) – "цифрлық үкімет" пайдаланушыларының ұялы байланыс желісіндегі абоненттік нөмірлерінің цифрлық ресурсы;</w:t>
      </w:r>
    </w:p>
    <w:bookmarkEnd w:id="26"/>
    <w:bookmarkStart w:name="z79" w:id="27"/>
    <w:p>
      <w:pPr>
        <w:spacing w:after="0"/>
        <w:ind w:left="0"/>
        <w:jc w:val="both"/>
      </w:pPr>
      <w:r>
        <w:rPr>
          <w:rFonts w:ascii="Times New Roman"/>
          <w:b w:val="false"/>
          <w:i w:val="false"/>
          <w:color w:val="000000"/>
          <w:sz w:val="28"/>
        </w:rPr>
        <w:t>
      14) проактивті көрсетілетін қызмет – көрсетілетін қызметті алушының өтінішінсіз көрсетілетін қызметті берушінің бастамасы бойынша көрсетілетін мемлекеттік қызмет;</w:t>
      </w:r>
    </w:p>
    <w:bookmarkEnd w:id="27"/>
    <w:bookmarkStart w:name="z80" w:id="28"/>
    <w:p>
      <w:pPr>
        <w:spacing w:after="0"/>
        <w:ind w:left="0"/>
        <w:jc w:val="both"/>
      </w:pPr>
      <w:r>
        <w:rPr>
          <w:rFonts w:ascii="Times New Roman"/>
          <w:b w:val="false"/>
          <w:i w:val="false"/>
          <w:color w:val="000000"/>
          <w:sz w:val="28"/>
        </w:rPr>
        <w:t>
      15) уақытша орналасуға арналған бос орын – санаториялық МДҰ-ға уақытша кеткен тәрбиеленушінің сақталатын орны, сондықтан осы орынға қабылданатын баланың келу мерзімі шектеулі болады;</w:t>
      </w:r>
    </w:p>
    <w:bookmarkEnd w:id="28"/>
    <w:bookmarkStart w:name="z81" w:id="29"/>
    <w:p>
      <w:pPr>
        <w:spacing w:after="0"/>
        <w:ind w:left="0"/>
        <w:jc w:val="both"/>
      </w:pPr>
      <w:r>
        <w:rPr>
          <w:rFonts w:ascii="Times New Roman"/>
          <w:b w:val="false"/>
          <w:i w:val="false"/>
          <w:color w:val="000000"/>
          <w:sz w:val="28"/>
        </w:rPr>
        <w:t>
      16) хабарлама – цифрлық объектінің көрсетілетін қызметті алушыға мектепке дейінгі білім саласындағы мемлекеттік қызмет алудың белгілі кезеңдерінен өткені туралы хабарлау мақсатында жолданатын электронды мәтіндік хабарлама;</w:t>
      </w:r>
    </w:p>
    <w:bookmarkEnd w:id="29"/>
    <w:bookmarkStart w:name="z82" w:id="30"/>
    <w:p>
      <w:pPr>
        <w:spacing w:after="0"/>
        <w:ind w:left="0"/>
        <w:jc w:val="both"/>
      </w:pPr>
      <w:r>
        <w:rPr>
          <w:rFonts w:ascii="Times New Roman"/>
          <w:b w:val="false"/>
          <w:i w:val="false"/>
          <w:color w:val="000000"/>
          <w:sz w:val="28"/>
        </w:rPr>
        <w:t>
      17) электронды шарт – баланың МДҰ-да болған кезеңінде МДҰ мен баланың ата-анасы немесе өзге де заңды өкілі арасындағы құқықтары мен міндеттерін, баланы тәрбиелеу мен оқытуға өзара жауапкершілік тетігін белгілейтін, өзара қарым-қатынасты реттейтін заңды күші бар құжат.</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Оқу-ағарту министрінің м.а. 17.09.2026 </w:t>
      </w:r>
      <w:r>
        <w:rPr>
          <w:rFonts w:ascii="Times New Roman"/>
          <w:b w:val="false"/>
          <w:i w:val="false"/>
          <w:color w:val="000000"/>
          <w:sz w:val="28"/>
        </w:rPr>
        <w:t>№ 259-НҚ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3" w:id="31"/>
    <w:p>
      <w:pPr>
        <w:spacing w:after="0"/>
        <w:ind w:left="0"/>
        <w:jc w:val="left"/>
      </w:pPr>
      <w:r>
        <w:rPr>
          <w:rFonts w:ascii="Times New Roman"/>
          <w:b/>
          <w:i w:val="false"/>
          <w:color w:val="000000"/>
        </w:rPr>
        <w:t xml:space="preserve"> 2-тарау. Мемлекеттік қызметтерді көрсету тәртібі</w:t>
      </w:r>
    </w:p>
    <w:bookmarkEnd w:id="31"/>
    <w:bookmarkStart w:name="z84" w:id="32"/>
    <w:p>
      <w:pPr>
        <w:spacing w:after="0"/>
        <w:ind w:left="0"/>
        <w:jc w:val="left"/>
      </w:pPr>
      <w:r>
        <w:rPr>
          <w:rFonts w:ascii="Times New Roman"/>
          <w:b/>
          <w:i w:val="false"/>
          <w:color w:val="000000"/>
        </w:rPr>
        <w:t xml:space="preserve"> 1-параграф. "Мектепке дейінгі ұйымдарға жіберу үшін мектеп жасына дейінгі балаларды (6 жасқа дейін) кезекке қою" мемлекеттік қызмет көрсету тәртібі</w:t>
      </w:r>
    </w:p>
    <w:bookmarkEnd w:id="32"/>
    <w:bookmarkStart w:name="z85" w:id="33"/>
    <w:p>
      <w:pPr>
        <w:spacing w:after="0"/>
        <w:ind w:left="0"/>
        <w:jc w:val="both"/>
      </w:pPr>
      <w:r>
        <w:rPr>
          <w:rFonts w:ascii="Times New Roman"/>
          <w:b w:val="false"/>
          <w:i w:val="false"/>
          <w:color w:val="000000"/>
          <w:sz w:val="28"/>
        </w:rPr>
        <w:t>
      4. "Мектепке дейінгі ұйымдарға жіберу үшін мектеп жасына дейінгі балаларды (6 жасқа дейін) кезекке қою" мемлекеттік қызметін (бұдан әрі – кезекке қою жөніндегі мемлекеттік қызмет) республикалық маңызы бар қалалардың және астананың білім басқармалары, аудандардың, облыстық маңызы бар қалалардың білім бөлімдері (бұдан әрі – көрсетілетін қызметті беруші) көрсетеді.</w:t>
      </w:r>
    </w:p>
    <w:bookmarkEnd w:id="33"/>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14-бабының </w:t>
      </w:r>
      <w:r>
        <w:rPr>
          <w:rFonts w:ascii="Times New Roman"/>
          <w:b w:val="false"/>
          <w:i w:val="false"/>
          <w:color w:val="000000"/>
          <w:sz w:val="28"/>
        </w:rPr>
        <w:t>3-1)</w:t>
      </w:r>
      <w:r>
        <w:rPr>
          <w:rFonts w:ascii="Times New Roman"/>
          <w:b w:val="false"/>
          <w:i w:val="false"/>
          <w:color w:val="000000"/>
          <w:sz w:val="28"/>
        </w:rPr>
        <w:t xml:space="preserve"> және </w:t>
      </w:r>
      <w:r>
        <w:rPr>
          <w:rFonts w:ascii="Times New Roman"/>
          <w:b w:val="false"/>
          <w:i w:val="false"/>
          <w:color w:val="000000"/>
          <w:sz w:val="28"/>
        </w:rPr>
        <w:t>4) тармақшаларына</w:t>
      </w:r>
      <w:r>
        <w:rPr>
          <w:rFonts w:ascii="Times New Roman"/>
          <w:b w:val="false"/>
          <w:i w:val="false"/>
          <w:color w:val="000000"/>
          <w:sz w:val="28"/>
        </w:rPr>
        <w:t xml:space="preserve"> сәйкес кезекке қою бойынша мемлекеттік қызметті көрсетуге қойылатын негізгі талаптар осы Қағидаларға </w:t>
      </w:r>
      <w:r>
        <w:rPr>
          <w:rFonts w:ascii="Times New Roman"/>
          <w:b w:val="false"/>
          <w:i w:val="false"/>
          <w:color w:val="000000"/>
          <w:sz w:val="28"/>
        </w:rPr>
        <w:t>1-қосымшада</w:t>
      </w:r>
      <w:r>
        <w:rPr>
          <w:rFonts w:ascii="Times New Roman"/>
          <w:b w:val="false"/>
          <w:i w:val="false"/>
          <w:color w:val="000000"/>
          <w:sz w:val="28"/>
        </w:rPr>
        <w:t xml:space="preserve"> "Мектепке дейінгі ұйымдарға жіберу үшін мектеп жасына дейінгі балаларды (6 жасқа дейін) кезекке қою" мемлекеттік қызметін көрсетуге қойылатын негізгі талаптардың тізбесінде" (бұдан әрі – Кезекке қою жөніндегі мемлекеттік қызметті көрсетуге қойылатын талаптар) келтірілген.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Оқу-ағарту министрінің м.а. 17.09.2026 </w:t>
      </w:r>
      <w:r>
        <w:rPr>
          <w:rFonts w:ascii="Times New Roman"/>
          <w:b w:val="false"/>
          <w:i w:val="false"/>
          <w:color w:val="000000"/>
          <w:sz w:val="28"/>
        </w:rPr>
        <w:t>№ 259-НҚ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6" w:id="34"/>
    <w:p>
      <w:pPr>
        <w:spacing w:after="0"/>
        <w:ind w:left="0"/>
        <w:jc w:val="both"/>
      </w:pPr>
      <w:r>
        <w:rPr>
          <w:rFonts w:ascii="Times New Roman"/>
          <w:b w:val="false"/>
          <w:i w:val="false"/>
          <w:color w:val="000000"/>
          <w:sz w:val="28"/>
        </w:rPr>
        <w:t xml:space="preserve">
      5. Кезекке қою жөніндегі мемлекеттік көрсетілетін қызметті алу үшін ата-ана немесе баланың заңды өкілі (бұдан әрі – көрсетілетін қызметті алушы) "цифрлық үкімет" веб-порталы (бұдан әрі – портал) немесе цифрлық объектілері арқылы Кезекке қою жөніндегі мемлекеттік көрсетілетін қызметтің талаптарында 9-тармақта көрсетілген құжаттарды ұсыну арқылы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өтінішті жолдайды.</w:t>
      </w:r>
    </w:p>
    <w:bookmarkEnd w:id="34"/>
    <w:p>
      <w:pPr>
        <w:spacing w:after="0"/>
        <w:ind w:left="0"/>
        <w:jc w:val="both"/>
      </w:pPr>
      <w:r>
        <w:rPr>
          <w:rFonts w:ascii="Times New Roman"/>
          <w:b w:val="false"/>
          <w:i w:val="false"/>
          <w:color w:val="000000"/>
          <w:sz w:val="28"/>
        </w:rPr>
        <w:t xml:space="preserve">
      Осы Қағидаларға Кезекке қою жөніндегі мемлекеттік қызметті көрсетуге қойылатын талаптардың 10-тармағына сәйкес кезекке қою жөніндегі мемлекеттік қызметті көрсетуден бас тарту үшін негіздер анықталған кезде, көрсетілетін қызметті беруші осы Қағидаларға Кезекке қою жөніндегі мемлекеттік қызметті көрсетуге қойылатын талаптардың 4-тармағында көрсетілген мерзімде көрсетілетін қызметті алушының "жеке кабинетіне"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бас тарту себептері көрсетілген мемлекеттік қызметті көрсетуден бас тарту туралы хабарлама жібереді.</w:t>
      </w:r>
    </w:p>
    <w:p>
      <w:pPr>
        <w:spacing w:after="0"/>
        <w:ind w:left="0"/>
        <w:jc w:val="both"/>
      </w:pPr>
      <w:r>
        <w:rPr>
          <w:rFonts w:ascii="Times New Roman"/>
          <w:b w:val="false"/>
          <w:i w:val="false"/>
          <w:color w:val="000000"/>
          <w:sz w:val="28"/>
        </w:rPr>
        <w:t>
      Мемлекеттік көрсетілетін қызметті портал және ұялы байланыс абоненттік құрылғысы арқылы алу үшін Қазақстан Республикасының МАБ-та тіркелген ұялы байланыс желісінің абоненттік нөмірі пайдаланылады.</w:t>
      </w:r>
    </w:p>
    <w:p>
      <w:pPr>
        <w:spacing w:after="0"/>
        <w:ind w:left="0"/>
        <w:jc w:val="both"/>
      </w:pPr>
      <w:r>
        <w:rPr>
          <w:rFonts w:ascii="Times New Roman"/>
          <w:b w:val="false"/>
          <w:i w:val="false"/>
          <w:color w:val="000000"/>
          <w:sz w:val="28"/>
        </w:rPr>
        <w:t>
      Көрсетілетін қызметті алушы жұмыс уақыты аяқталғаннан кейін, демалыс және мереке күндері жүгінген кезде Қазақстан Республикасының еңбек заңнамасына сәйкес кезекке қою бойынша өтініштерді қабылдау және мемлекеттік қызмет көрсету нәтижелерін беру келесі жұмыс күні жүзеге асырылады.</w:t>
      </w:r>
    </w:p>
    <w:p>
      <w:pPr>
        <w:spacing w:after="0"/>
        <w:ind w:left="0"/>
        <w:jc w:val="both"/>
      </w:pPr>
      <w:r>
        <w:rPr>
          <w:rFonts w:ascii="Times New Roman"/>
          <w:b w:val="false"/>
          <w:i w:val="false"/>
          <w:color w:val="000000"/>
          <w:sz w:val="28"/>
        </w:rPr>
        <w:t xml:space="preserve">
      Қазақстан Республикасы Салық кодексінің </w:t>
      </w:r>
      <w:r>
        <w:rPr>
          <w:rFonts w:ascii="Times New Roman"/>
          <w:b w:val="false"/>
          <w:i w:val="false"/>
          <w:color w:val="000000"/>
          <w:sz w:val="28"/>
        </w:rPr>
        <w:t>190-бабына</w:t>
      </w:r>
      <w:r>
        <w:rPr>
          <w:rFonts w:ascii="Times New Roman"/>
          <w:b w:val="false"/>
          <w:i w:val="false"/>
          <w:color w:val="000000"/>
          <w:sz w:val="28"/>
        </w:rPr>
        <w:t xml:space="preserve"> сәйкес резидент емес болып табылатын көрсетілетін қызметті алушыға мемлекеттік қызметтер осы Қағидаларда көзделген тәртіппен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Оқу-ағарту министрінің м.а. 17.09.2026 </w:t>
      </w:r>
      <w:r>
        <w:rPr>
          <w:rFonts w:ascii="Times New Roman"/>
          <w:b w:val="false"/>
          <w:i w:val="false"/>
          <w:color w:val="000000"/>
          <w:sz w:val="28"/>
        </w:rPr>
        <w:t>№ 259-НҚ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7" w:id="35"/>
    <w:p>
      <w:pPr>
        <w:spacing w:after="0"/>
        <w:ind w:left="0"/>
        <w:jc w:val="both"/>
      </w:pPr>
      <w:r>
        <w:rPr>
          <w:rFonts w:ascii="Times New Roman"/>
          <w:b w:val="false"/>
          <w:i w:val="false"/>
          <w:color w:val="000000"/>
          <w:sz w:val="28"/>
        </w:rPr>
        <w:t>
      6. Көрсетілетін қызметті беруші көрсетілетін қызметті алушылардың МДҰ-ға кезектен тыс орын алуға өтініштерін және құжаттарын растауды 1 (бір) жұмыс күні ішінде пысықтайды.</w:t>
      </w:r>
    </w:p>
    <w:bookmarkEnd w:id="35"/>
    <w:p>
      <w:pPr>
        <w:spacing w:after="0"/>
        <w:ind w:left="0"/>
        <w:jc w:val="both"/>
      </w:pPr>
      <w:r>
        <w:rPr>
          <w:rFonts w:ascii="Times New Roman"/>
          <w:b w:val="false"/>
          <w:i w:val="false"/>
          <w:color w:val="000000"/>
          <w:sz w:val="28"/>
        </w:rPr>
        <w:t>
      МДҰ-ға бірінші кезекте орын алуға көрсетілетін қызметті алушылардың өтініштері және мемлекеттік цифрлық жүйелермен интеграциялау жолымен құжаттарды растау оларды беру сәтінде автоматты түрде өңделеді.</w:t>
      </w:r>
    </w:p>
    <w:p>
      <w:pPr>
        <w:spacing w:after="0"/>
        <w:ind w:left="0"/>
        <w:jc w:val="both"/>
      </w:pPr>
      <w:r>
        <w:rPr>
          <w:rFonts w:ascii="Times New Roman"/>
          <w:b w:val="false"/>
          <w:i w:val="false"/>
          <w:color w:val="000000"/>
          <w:sz w:val="28"/>
        </w:rPr>
        <w:t>
      Жалпы негізде берілген көрсетілетін қызметті алушының өтініші түскен сәтінде автоматты түрде өңделеді.</w:t>
      </w:r>
    </w:p>
    <w:p>
      <w:pPr>
        <w:spacing w:after="0"/>
        <w:ind w:left="0"/>
        <w:jc w:val="both"/>
      </w:pPr>
      <w:r>
        <w:rPr>
          <w:rFonts w:ascii="Times New Roman"/>
          <w:b w:val="false"/>
          <w:i w:val="false"/>
          <w:color w:val="000000"/>
          <w:sz w:val="28"/>
        </w:rPr>
        <w:t>
      Көрсетілетін қызметті беруші АЖО-да ұсынылған құжаттардың толықтығы мен сәйкестігін растайды.</w:t>
      </w:r>
    </w:p>
    <w:p>
      <w:pPr>
        <w:spacing w:after="0"/>
        <w:ind w:left="0"/>
        <w:jc w:val="both"/>
      </w:pPr>
      <w:r>
        <w:rPr>
          <w:rFonts w:ascii="Times New Roman"/>
          <w:b w:val="false"/>
          <w:i w:val="false"/>
          <w:color w:val="000000"/>
          <w:sz w:val="28"/>
        </w:rPr>
        <w:t xml:space="preserve">
      Көрсетілетін қызметті берушіден АЖО-да растау алынғаннан кейін Бірыңғай база МДҰ-ға кезекке қою бойынша өтінішті өңдеп, күні мен уақытын, кезектілік нөмірін көрсете отырып, осы Қағидалардың </w:t>
      </w:r>
      <w:r>
        <w:rPr>
          <w:rFonts w:ascii="Times New Roman"/>
          <w:b w:val="false"/>
          <w:i w:val="false"/>
          <w:color w:val="000000"/>
          <w:sz w:val="28"/>
        </w:rPr>
        <w:t>4-қосымшаға</w:t>
      </w:r>
      <w:r>
        <w:rPr>
          <w:rFonts w:ascii="Times New Roman"/>
          <w:b w:val="false"/>
          <w:i w:val="false"/>
          <w:color w:val="000000"/>
          <w:sz w:val="28"/>
        </w:rPr>
        <w:t xml:space="preserve"> сәйкес кезекке қою бойынша мемлекеттік қызметтің көрсетілгендігі туралы хабарлайды.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Оқу-ағарту министрінің м.а. 17.09.2026 </w:t>
      </w:r>
      <w:r>
        <w:rPr>
          <w:rFonts w:ascii="Times New Roman"/>
          <w:b w:val="false"/>
          <w:i w:val="false"/>
          <w:color w:val="000000"/>
          <w:sz w:val="28"/>
        </w:rPr>
        <w:t>№ 259-НҚ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8" w:id="36"/>
    <w:p>
      <w:pPr>
        <w:spacing w:after="0"/>
        <w:ind w:left="0"/>
        <w:jc w:val="both"/>
      </w:pPr>
      <w:r>
        <w:rPr>
          <w:rFonts w:ascii="Times New Roman"/>
          <w:b w:val="false"/>
          <w:i w:val="false"/>
          <w:color w:val="000000"/>
          <w:sz w:val="28"/>
        </w:rPr>
        <w:t>
      7. Кезекке қою жөніндегі мемлекеттік қызмет көрсетілетін қызметті алушының өтінішінсіз көрсетілетін қызметті берушінің бастамасымен көрсетілетін қызметті берушінің және мемлекеттік органдардың цифрлық жүйелері арқылы көрсетілетін қызметті алушының ұялы байланысының абоненттік құрылғысының телефон нөмірін порталда тіркей отырып, проактивті жолмен көрсетіледі және оған:</w:t>
      </w:r>
    </w:p>
    <w:bookmarkEnd w:id="36"/>
    <w:p>
      <w:pPr>
        <w:spacing w:after="0"/>
        <w:ind w:left="0"/>
        <w:jc w:val="both"/>
      </w:pPr>
      <w:r>
        <w:rPr>
          <w:rFonts w:ascii="Times New Roman"/>
          <w:b w:val="false"/>
          <w:i w:val="false"/>
          <w:color w:val="000000"/>
          <w:sz w:val="28"/>
        </w:rPr>
        <w:t>
      1) көрсетілетін қызметті алушыға кезекке қою жөніндегі мемлекеттік қызметті көрсетуге сұраным жасалған автоматты хабарлама жіберу;</w:t>
      </w:r>
    </w:p>
    <w:p>
      <w:pPr>
        <w:spacing w:after="0"/>
        <w:ind w:left="0"/>
        <w:jc w:val="both"/>
      </w:pPr>
      <w:r>
        <w:rPr>
          <w:rFonts w:ascii="Times New Roman"/>
          <w:b w:val="false"/>
          <w:i w:val="false"/>
          <w:color w:val="000000"/>
          <w:sz w:val="28"/>
        </w:rPr>
        <w:t xml:space="preserve">
      2)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көрсетілетін қызметті алушының ұялы байланыс абоненттік құрылғысы арқылы мемлекеттік көрсетілетін қызметтің нәтижесін алғанға дейінгі бүкіл кезең мерзіміне проактивті қызметті көрсету үшін, сондай-ақ көрсетілетін қызметті алушының дербес деректерін және баланың дербес деректерін жинау мен өңдеуге, оларға қол жеткізуге көрсетілетін қызметті алушының келісімін алу 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Оқу-ағарту министрінің м.а. 17.09.2026 </w:t>
      </w:r>
      <w:r>
        <w:rPr>
          <w:rFonts w:ascii="Times New Roman"/>
          <w:b w:val="false"/>
          <w:i w:val="false"/>
          <w:color w:val="000000"/>
          <w:sz w:val="28"/>
        </w:rPr>
        <w:t>№ 259-НҚ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1" w:id="37"/>
    <w:p>
      <w:pPr>
        <w:spacing w:after="0"/>
        <w:ind w:left="0"/>
        <w:jc w:val="both"/>
      </w:pPr>
      <w:r>
        <w:rPr>
          <w:rFonts w:ascii="Times New Roman"/>
          <w:b w:val="false"/>
          <w:i w:val="false"/>
          <w:color w:val="000000"/>
          <w:sz w:val="28"/>
        </w:rPr>
        <w:t>
      8. Көрсетілетін қызметті алушының таңдауы бойынша кезекке қою жөніндегі мемлекеттік қызмет "Бала тууды тіркеу, оның ішінде азаматтық хал актілерінің жазбаларына өзгерістер, толықтырулар мен түзетулер енгізу" мемлекеттік қызметімен жиынтықта "бір өтініш" қағидасы бойынша көрсетіледі.</w:t>
      </w:r>
    </w:p>
    <w:bookmarkEnd w:id="37"/>
    <w:bookmarkStart w:name="z92" w:id="38"/>
    <w:p>
      <w:pPr>
        <w:spacing w:after="0"/>
        <w:ind w:left="0"/>
        <w:jc w:val="both"/>
      </w:pPr>
      <w:r>
        <w:rPr>
          <w:rFonts w:ascii="Times New Roman"/>
          <w:b w:val="false"/>
          <w:i w:val="false"/>
          <w:color w:val="000000"/>
          <w:sz w:val="28"/>
        </w:rPr>
        <w:t>
      9. Осы Қағидаларға өзгерістер және (немесе) толықтырулар енгізілген кезде білім беру саласындағы уәкілетті орган нормативтік құқықтық актіні мемлекеттік тіркегеннен кейін 3 (үш) жұмыс күні ішінде енгізілген өзгерістер және (немесе) толықтырулар туралы ақпаратты "цифрлық үкімет" операторына және көрсетілетін қызметті берушілерге, сондай-ақ Бірыңғай байланыс орталығына жолдайды.</w:t>
      </w:r>
    </w:p>
    <w:bookmarkEnd w:id="38"/>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5-бабы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көрсетілетін қызметті беруші Қазақстан Республикасының Көлік және коммуникациялар министрінің міндетін атқарушының 2013 жылғы 14 маусымдағы № 452 </w:t>
      </w:r>
      <w:r>
        <w:rPr>
          <w:rFonts w:ascii="Times New Roman"/>
          <w:b w:val="false"/>
          <w:i w:val="false"/>
          <w:color w:val="000000"/>
          <w:sz w:val="28"/>
        </w:rPr>
        <w:t>бұйрығымен</w:t>
      </w:r>
      <w:r>
        <w:rPr>
          <w:rFonts w:ascii="Times New Roman"/>
          <w:b w:val="false"/>
          <w:i w:val="false"/>
          <w:color w:val="000000"/>
          <w:sz w:val="28"/>
        </w:rPr>
        <w:t xml:space="preserve"> бекітілген " Мемлекеттік және әлеуметтік жауапкершілігі бар қызметтерді көрсету сатысы туралы деректерді оларды көрсету мониторингінің цифрлық жүйесіне енгізу қағидаларын бекіту туралы" (Нормативтік құқықтық актілерді мемлекеттік тіркеу тізілімінде № 8555 болып тіркелген) белгіленген тәртіппен мемлекеттік қызмет көрсету кезеңі туралы деректерді мемлекеттік қызметтер көрсету мониторингінің цифрлық жүйесіне енгізуді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Оқу-ағарту министрінің м.а. 17.09.2026 </w:t>
      </w:r>
      <w:r>
        <w:rPr>
          <w:rFonts w:ascii="Times New Roman"/>
          <w:b w:val="false"/>
          <w:i w:val="false"/>
          <w:color w:val="000000"/>
          <w:sz w:val="28"/>
        </w:rPr>
        <w:t>№ 259-НҚ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3" w:id="39"/>
    <w:p>
      <w:pPr>
        <w:spacing w:after="0"/>
        <w:ind w:left="0"/>
        <w:jc w:val="both"/>
      </w:pPr>
      <w:r>
        <w:rPr>
          <w:rFonts w:ascii="Times New Roman"/>
          <w:b w:val="false"/>
          <w:i w:val="false"/>
          <w:color w:val="000000"/>
          <w:sz w:val="28"/>
        </w:rPr>
        <w:t>
      10. Бірыңғай база баланы МДҰ-ға (МДҰ-ның тізілімінен 4-ке дейін) қабылдау үшін кезекке қоюға өтініш беру күні мен уақытын (миллисекундқа дейінгі дәлдікпен), туған жылын, оқыту тілін ескере отырып, бір-біріне қатысты тәртібімен кезекті автоматты түрде қалыптастырады.</w:t>
      </w:r>
    </w:p>
    <w:bookmarkEnd w:id="39"/>
    <w:p>
      <w:pPr>
        <w:spacing w:after="0"/>
        <w:ind w:left="0"/>
        <w:jc w:val="both"/>
      </w:pPr>
      <w:r>
        <w:rPr>
          <w:rFonts w:ascii="Times New Roman"/>
          <w:b w:val="false"/>
          <w:i w:val="false"/>
          <w:color w:val="000000"/>
          <w:sz w:val="28"/>
        </w:rPr>
        <w:t>
      МДҰ кезектен тыс орын алу ұсынылатын көрсетілетін қызметті алушылардың өтініштері орынды бірінші кезекте алатын көрсетілетін қызметті алушылар өтініштерінің алдында орналастырылады.</w:t>
      </w:r>
    </w:p>
    <w:p>
      <w:pPr>
        <w:spacing w:after="0"/>
        <w:ind w:left="0"/>
        <w:jc w:val="both"/>
      </w:pPr>
      <w:r>
        <w:rPr>
          <w:rFonts w:ascii="Times New Roman"/>
          <w:b w:val="false"/>
          <w:i w:val="false"/>
          <w:color w:val="000000"/>
          <w:sz w:val="28"/>
        </w:rPr>
        <w:t>
      МДҰ-ға бірінші кезектегі тәртіппен орындар берілетін көрсетілетін қызметті алушылардың өтініштері жалпы негіздерде берілген көрсетілетін қызметті алушылардың өтініштері арасында "үшке бір" арақатынасында бөлінеді.</w:t>
      </w:r>
    </w:p>
    <w:p>
      <w:pPr>
        <w:spacing w:after="0"/>
        <w:ind w:left="0"/>
        <w:jc w:val="both"/>
      </w:pPr>
      <w:r>
        <w:rPr>
          <w:rFonts w:ascii="Times New Roman"/>
          <w:b w:val="false"/>
          <w:i w:val="false"/>
          <w:color w:val="000000"/>
          <w:sz w:val="28"/>
        </w:rPr>
        <w:t xml:space="preserve">
      Арнайы МДҰ-ларға (арнайы бөбекжайларға, арнайы балабақшаларға) және көру, есту, сөйлеу қабілеті ауыр түрде бұзылған, тірек-қимыл аппараты, зияткерлік дамуы бұзылған, психикалық дамуы тежелген балаларға арналған МДҰ-лардағы арнайы топтарға кезек "Тиісті типтердегі және түрлердегі мектепке дейінгі, орта, техникалық және кәсіптік, орта білімнен кейінгі, қосымша білім беру ұйымдары қызметінің үлгілік қағидаларын бекіту туралы" Қазақстан Республикасы Білім және ғылым министрінің 2022 жылғы 31 тамыздағы № 385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29329) бекітілген Арнайы білім беру ұйымдары қызметінің үлгілік қағидаларына сәйкес балалардың туған жылы бойынша, әрбір туған жылы үшін психологиялық-медициналық-педагогикалық консультацияның ұсынымына сәйкес жеке қалыптастырылады.</w:t>
      </w:r>
    </w:p>
    <w:p>
      <w:pPr>
        <w:spacing w:after="0"/>
        <w:ind w:left="0"/>
        <w:jc w:val="both"/>
      </w:pPr>
      <w:r>
        <w:rPr>
          <w:rFonts w:ascii="Times New Roman"/>
          <w:b w:val="false"/>
          <w:i w:val="false"/>
          <w:color w:val="000000"/>
          <w:sz w:val="28"/>
        </w:rPr>
        <w:t>
      Санаториялық бөбекжайларға елді мекеннің ішінде әрбір МДҰ-ға балалардың туған жылы бойынша іріктеу комиссиясының қорытындысына сәйкес әр туған жылы үшін жеке оңалту/алдын алу түрлері бойынша қалыптастырылады.</w:t>
      </w:r>
    </w:p>
    <w:bookmarkStart w:name="z94" w:id="40"/>
    <w:p>
      <w:pPr>
        <w:spacing w:after="0"/>
        <w:ind w:left="0"/>
        <w:jc w:val="both"/>
      </w:pPr>
      <w:r>
        <w:rPr>
          <w:rFonts w:ascii="Times New Roman"/>
          <w:b w:val="false"/>
          <w:i w:val="false"/>
          <w:color w:val="000000"/>
          <w:sz w:val="28"/>
        </w:rPr>
        <w:t>
      11. МДҰ-ға кезекке қоюға өтініш беру үшін ағымдағы күнтізбелік жылдың соңына дейін 6 жастан аспайтын (психологиялық-медициналық-педагогикалық консультацияның ұсынымдарына сәйкес мүмкіндігі шектеулі балалардан басқа) баланың жасы ескеріледі.</w:t>
      </w:r>
    </w:p>
    <w:bookmarkEnd w:id="40"/>
    <w:p>
      <w:pPr>
        <w:spacing w:after="0"/>
        <w:ind w:left="0"/>
        <w:jc w:val="both"/>
      </w:pPr>
      <w:r>
        <w:rPr>
          <w:rFonts w:ascii="Times New Roman"/>
          <w:b w:val="false"/>
          <w:i w:val="false"/>
          <w:color w:val="000000"/>
          <w:sz w:val="28"/>
        </w:rPr>
        <w:t>
      Бала 6 жасқа толған күні (психологиялық-медициналық-педагогикалық консультацияның ұсынымдарына сәйкес мүмкіндігі шектеулі балалардан басқа) автоматты түрде кезектен шығарылады.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Оқу-ағарту министрінің м.а. 17.09.2026 </w:t>
      </w:r>
      <w:r>
        <w:rPr>
          <w:rFonts w:ascii="Times New Roman"/>
          <w:b w:val="false"/>
          <w:i w:val="false"/>
          <w:color w:val="000000"/>
          <w:sz w:val="28"/>
        </w:rPr>
        <w:t>№ 259-НҚ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5" w:id="41"/>
    <w:p>
      <w:pPr>
        <w:spacing w:after="0"/>
        <w:ind w:left="0"/>
        <w:jc w:val="both"/>
      </w:pPr>
      <w:r>
        <w:rPr>
          <w:rFonts w:ascii="Times New Roman"/>
          <w:b w:val="false"/>
          <w:i w:val="false"/>
          <w:color w:val="000000"/>
          <w:sz w:val="28"/>
        </w:rPr>
        <w:t>
      12. Басқа МДҰ-ды таңдау үшін мемлекеттік көрсетілетін қызметті алушы электронды шартты бұзады және МДҰ-ға жолдама алу үшін кезекке тұруға өтініш береді.</w:t>
      </w:r>
    </w:p>
    <w:bookmarkEnd w:id="41"/>
    <w:bookmarkStart w:name="z96" w:id="42"/>
    <w:p>
      <w:pPr>
        <w:spacing w:after="0"/>
        <w:ind w:left="0"/>
        <w:jc w:val="both"/>
      </w:pPr>
      <w:r>
        <w:rPr>
          <w:rFonts w:ascii="Times New Roman"/>
          <w:b w:val="false"/>
          <w:i w:val="false"/>
          <w:color w:val="000000"/>
          <w:sz w:val="28"/>
        </w:rPr>
        <w:t xml:space="preserve">
      13. МДҰ-ғы кезектегі өтініштер: </w:t>
      </w:r>
    </w:p>
    <w:bookmarkEnd w:id="42"/>
    <w:p>
      <w:pPr>
        <w:spacing w:after="0"/>
        <w:ind w:left="0"/>
        <w:jc w:val="both"/>
      </w:pPr>
      <w:r>
        <w:rPr>
          <w:rFonts w:ascii="Times New Roman"/>
          <w:b w:val="false"/>
          <w:i w:val="false"/>
          <w:color w:val="000000"/>
          <w:sz w:val="28"/>
        </w:rPr>
        <w:t xml:space="preserve">
      1) "Әскери қызмет және әскери қызметшілердің мәртебесі туралы" Қазақстан Республикасы Заңының 52-бабының </w:t>
      </w:r>
      <w:r>
        <w:rPr>
          <w:rFonts w:ascii="Times New Roman"/>
          <w:b w:val="false"/>
          <w:i w:val="false"/>
          <w:color w:val="000000"/>
          <w:sz w:val="28"/>
        </w:rPr>
        <w:t>3-тармағына</w:t>
      </w:r>
      <w:r>
        <w:rPr>
          <w:rFonts w:ascii="Times New Roman"/>
          <w:b w:val="false"/>
          <w:i w:val="false"/>
          <w:color w:val="000000"/>
          <w:sz w:val="28"/>
        </w:rPr>
        <w:t xml:space="preserve">, "Арнаулы мемлекеттік органдар туралы" Қазақстан Республикасы Заңының 78-бабының </w:t>
      </w:r>
      <w:r>
        <w:rPr>
          <w:rFonts w:ascii="Times New Roman"/>
          <w:b w:val="false"/>
          <w:i w:val="false"/>
          <w:color w:val="000000"/>
          <w:sz w:val="28"/>
        </w:rPr>
        <w:t>8-тармағына</w:t>
      </w:r>
      <w:r>
        <w:rPr>
          <w:rFonts w:ascii="Times New Roman"/>
          <w:b w:val="false"/>
          <w:i w:val="false"/>
          <w:color w:val="000000"/>
          <w:sz w:val="28"/>
        </w:rPr>
        <w:t xml:space="preserve">, "Құқық қорғау қызметі туралы" Қазақстан Республикасы Заңының 64-бабының </w:t>
      </w:r>
      <w:r>
        <w:rPr>
          <w:rFonts w:ascii="Times New Roman"/>
          <w:b w:val="false"/>
          <w:i w:val="false"/>
          <w:color w:val="000000"/>
          <w:sz w:val="28"/>
        </w:rPr>
        <w:t>5-тармағына</w:t>
      </w:r>
      <w:r>
        <w:rPr>
          <w:rFonts w:ascii="Times New Roman"/>
          <w:b w:val="false"/>
          <w:i w:val="false"/>
          <w:color w:val="000000"/>
          <w:sz w:val="28"/>
        </w:rPr>
        <w:t xml:space="preserve">, "Мемлекеттік фельдъегерлік байланыс туралы" Қазақстан Республикасы Заңының 16-бабының </w:t>
      </w:r>
      <w:r>
        <w:rPr>
          <w:rFonts w:ascii="Times New Roman"/>
          <w:b w:val="false"/>
          <w:i w:val="false"/>
          <w:color w:val="000000"/>
          <w:sz w:val="28"/>
        </w:rPr>
        <w:t>4-тармағына</w:t>
      </w:r>
      <w:r>
        <w:rPr>
          <w:rFonts w:ascii="Times New Roman"/>
          <w:b w:val="false"/>
          <w:i w:val="false"/>
          <w:color w:val="000000"/>
          <w:sz w:val="28"/>
        </w:rPr>
        <w:t xml:space="preserve">, "Қазақстан Республикасының мемлекеттік қызметі туралы" Қазақстан Республикасы Заңының 52-бабының </w:t>
      </w:r>
      <w:r>
        <w:rPr>
          <w:rFonts w:ascii="Times New Roman"/>
          <w:b w:val="false"/>
          <w:i w:val="false"/>
          <w:color w:val="000000"/>
          <w:sz w:val="28"/>
        </w:rPr>
        <w:t>3-тармағына</w:t>
      </w:r>
      <w:r>
        <w:rPr>
          <w:rFonts w:ascii="Times New Roman"/>
          <w:b w:val="false"/>
          <w:i w:val="false"/>
          <w:color w:val="000000"/>
          <w:sz w:val="28"/>
        </w:rPr>
        <w:t xml:space="preserve"> сәйкес МДҰ-ға кезектен тыс орын алатын көрсетілетін қызметті алушылардың өтініштері келіп түскен жағдайда жаңарып отырады;</w:t>
      </w:r>
    </w:p>
    <w:bookmarkStart w:name="z98" w:id="43"/>
    <w:p>
      <w:pPr>
        <w:spacing w:after="0"/>
        <w:ind w:left="0"/>
        <w:jc w:val="both"/>
      </w:pPr>
      <w:r>
        <w:rPr>
          <w:rFonts w:ascii="Times New Roman"/>
          <w:b w:val="false"/>
          <w:i w:val="false"/>
          <w:color w:val="000000"/>
          <w:sz w:val="28"/>
        </w:rPr>
        <w:t xml:space="preserve">
      2) "Педагог мәртебесі туралы" Қазақстан Республикасы Заңының 12-бабының </w:t>
      </w:r>
      <w:r>
        <w:rPr>
          <w:rFonts w:ascii="Times New Roman"/>
          <w:b w:val="false"/>
          <w:i w:val="false"/>
          <w:color w:val="000000"/>
          <w:sz w:val="28"/>
        </w:rPr>
        <w:t>3-тармағына</w:t>
      </w:r>
      <w:r>
        <w:rPr>
          <w:rFonts w:ascii="Times New Roman"/>
          <w:b w:val="false"/>
          <w:i w:val="false"/>
          <w:color w:val="000000"/>
          <w:sz w:val="28"/>
        </w:rPr>
        <w:t xml:space="preserve">, "Халық денсаулығы және денсаулық сақтау жүйесі туралы" Қазақстан Республикасының Кодексінің 270-бабының </w:t>
      </w:r>
      <w:r>
        <w:rPr>
          <w:rFonts w:ascii="Times New Roman"/>
          <w:b w:val="false"/>
          <w:i w:val="false"/>
          <w:color w:val="000000"/>
          <w:sz w:val="28"/>
        </w:rPr>
        <w:t>1-тармағынның</w:t>
      </w:r>
      <w:r>
        <w:rPr>
          <w:rFonts w:ascii="Times New Roman"/>
          <w:b w:val="false"/>
          <w:i w:val="false"/>
          <w:color w:val="000000"/>
          <w:sz w:val="28"/>
        </w:rPr>
        <w:t xml:space="preserve"> 3-1)-тармақшасына сәйкес МДҰ-ға орынды бірінші кезектегі тәртіппен алатын көрсетілетін қызметті алушылардың; заңды өкілдері мүгедектер болып табылатын балалардың; ата-анасының қамқорлығынсыз қалған балалардың және жетім балалардың; көп балалы отбасылардан шыққан балалардың; мүмкіндігі шектеулі балалардың; мүгедек баласы бар отбасындағы балалардың ата-аналарының немесе заңды өкілдерінің мектепке дейінгі ұйымдардан бірінші кезекте орын алу үшін өтініштері келіп түскенде;</w:t>
      </w:r>
    </w:p>
    <w:bookmarkEnd w:id="43"/>
    <w:bookmarkStart w:name="z99" w:id="44"/>
    <w:p>
      <w:pPr>
        <w:spacing w:after="0"/>
        <w:ind w:left="0"/>
        <w:jc w:val="both"/>
      </w:pPr>
      <w:r>
        <w:rPr>
          <w:rFonts w:ascii="Times New Roman"/>
          <w:b w:val="false"/>
          <w:i w:val="false"/>
          <w:color w:val="000000"/>
          <w:sz w:val="28"/>
        </w:rPr>
        <w:t>
      3) өтініштің жеңілдік мәртебесі өзгергенде;</w:t>
      </w:r>
    </w:p>
    <w:bookmarkEnd w:id="44"/>
    <w:bookmarkStart w:name="z100" w:id="45"/>
    <w:p>
      <w:pPr>
        <w:spacing w:after="0"/>
        <w:ind w:left="0"/>
        <w:jc w:val="both"/>
      </w:pPr>
      <w:r>
        <w:rPr>
          <w:rFonts w:ascii="Times New Roman"/>
          <w:b w:val="false"/>
          <w:i w:val="false"/>
          <w:color w:val="000000"/>
          <w:sz w:val="28"/>
        </w:rPr>
        <w:t>
      4) өтінішті алып тастау нәтижесінде өтінішті жойған кезде;</w:t>
      </w:r>
    </w:p>
    <w:bookmarkEnd w:id="45"/>
    <w:bookmarkStart w:name="z101" w:id="46"/>
    <w:p>
      <w:pPr>
        <w:spacing w:after="0"/>
        <w:ind w:left="0"/>
        <w:jc w:val="both"/>
      </w:pPr>
      <w:r>
        <w:rPr>
          <w:rFonts w:ascii="Times New Roman"/>
          <w:b w:val="false"/>
          <w:i w:val="false"/>
          <w:color w:val="000000"/>
          <w:sz w:val="28"/>
        </w:rPr>
        <w:t>
      5) МДҰ-ны өзгерткенде;</w:t>
      </w:r>
    </w:p>
    <w:bookmarkEnd w:id="46"/>
    <w:bookmarkStart w:name="z102" w:id="47"/>
    <w:p>
      <w:pPr>
        <w:spacing w:after="0"/>
        <w:ind w:left="0"/>
        <w:jc w:val="both"/>
      </w:pPr>
      <w:r>
        <w:rPr>
          <w:rFonts w:ascii="Times New Roman"/>
          <w:b w:val="false"/>
          <w:i w:val="false"/>
          <w:color w:val="000000"/>
          <w:sz w:val="28"/>
        </w:rPr>
        <w:t>
      6) жолдама берілгенде;</w:t>
      </w:r>
    </w:p>
    <w:bookmarkEnd w:id="47"/>
    <w:bookmarkStart w:name="z103" w:id="48"/>
    <w:p>
      <w:pPr>
        <w:spacing w:after="0"/>
        <w:ind w:left="0"/>
        <w:jc w:val="both"/>
      </w:pPr>
      <w:r>
        <w:rPr>
          <w:rFonts w:ascii="Times New Roman"/>
          <w:b w:val="false"/>
          <w:i w:val="false"/>
          <w:color w:val="000000"/>
          <w:sz w:val="28"/>
        </w:rPr>
        <w:t>
      7) өтініш архивке орналастырғанда;</w:t>
      </w:r>
    </w:p>
    <w:bookmarkEnd w:id="48"/>
    <w:bookmarkStart w:name="z104" w:id="49"/>
    <w:p>
      <w:pPr>
        <w:spacing w:after="0"/>
        <w:ind w:left="0"/>
        <w:jc w:val="both"/>
      </w:pPr>
      <w:r>
        <w:rPr>
          <w:rFonts w:ascii="Times New Roman"/>
          <w:b w:val="false"/>
          <w:i w:val="false"/>
          <w:color w:val="000000"/>
          <w:sz w:val="28"/>
        </w:rPr>
        <w:t>
      8) көрсетілетін қызметті алушының МДҰ-ға орын алуға мүддесіз болғанда жаңартылады.</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Оқу-ағарту министрінің м.а. 17.09.2026 </w:t>
      </w:r>
      <w:r>
        <w:rPr>
          <w:rFonts w:ascii="Times New Roman"/>
          <w:b w:val="false"/>
          <w:i w:val="false"/>
          <w:color w:val="000000"/>
          <w:sz w:val="28"/>
        </w:rPr>
        <w:t>№ 259-НҚ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5" w:id="50"/>
    <w:p>
      <w:pPr>
        <w:spacing w:after="0"/>
        <w:ind w:left="0"/>
        <w:jc w:val="both"/>
      </w:pPr>
      <w:r>
        <w:rPr>
          <w:rFonts w:ascii="Times New Roman"/>
          <w:b w:val="false"/>
          <w:i w:val="false"/>
          <w:color w:val="000000"/>
          <w:sz w:val="28"/>
        </w:rPr>
        <w:t>
      14. Көрсетілетін қызметті беруші кезекке қоюға өтінішті тіркеуде және МДҰ-ға қабылдауға жолдаманы алғаннан кейін көрсетілетін қызметті алушының құжаттарының дұрыстығын екі рет тексереді және растайды, уәкілетті органға жиынтық сұранымдарды жолдайды. Расталмаған жағдайда мемлекеттік қызмет көрсетуден бас тарту туралы хабарлама береді.</w:t>
      </w:r>
    </w:p>
    <w:bookmarkEnd w:id="50"/>
    <w:bookmarkStart w:name="z106" w:id="51"/>
    <w:p>
      <w:pPr>
        <w:spacing w:after="0"/>
        <w:ind w:left="0"/>
        <w:jc w:val="both"/>
      </w:pPr>
      <w:r>
        <w:rPr>
          <w:rFonts w:ascii="Times New Roman"/>
          <w:b w:val="false"/>
          <w:i w:val="false"/>
          <w:color w:val="000000"/>
          <w:sz w:val="28"/>
        </w:rPr>
        <w:t>
      15. Көрсетілетін қызметті алушы:</w:t>
      </w:r>
    </w:p>
    <w:bookmarkEnd w:id="51"/>
    <w:bookmarkStart w:name="z107" w:id="52"/>
    <w:p>
      <w:pPr>
        <w:spacing w:after="0"/>
        <w:ind w:left="0"/>
        <w:jc w:val="both"/>
      </w:pPr>
      <w:r>
        <w:rPr>
          <w:rFonts w:ascii="Times New Roman"/>
          <w:b w:val="false"/>
          <w:i w:val="false"/>
          <w:color w:val="000000"/>
          <w:sz w:val="28"/>
        </w:rPr>
        <w:t>
      1) оқыту тілін көрсете отырып 1-ден 4-ке дейін мектепке дейінгі ұйымды таңдау арқылы кезекке қоюға өтініш білдіреді;</w:t>
      </w:r>
    </w:p>
    <w:bookmarkEnd w:id="52"/>
    <w:bookmarkStart w:name="z108" w:id="53"/>
    <w:p>
      <w:pPr>
        <w:spacing w:after="0"/>
        <w:ind w:left="0"/>
        <w:jc w:val="both"/>
      </w:pPr>
      <w:r>
        <w:rPr>
          <w:rFonts w:ascii="Times New Roman"/>
          <w:b w:val="false"/>
          <w:i w:val="false"/>
          <w:color w:val="000000"/>
          <w:sz w:val="28"/>
        </w:rPr>
        <w:t xml:space="preserve">
      2) МДҰ-ға кейінгі беруге жоспарланған баланың жасы кезекке қою кезінде көрсетіледі; </w:t>
      </w:r>
    </w:p>
    <w:bookmarkEnd w:id="53"/>
    <w:bookmarkStart w:name="z109" w:id="54"/>
    <w:p>
      <w:pPr>
        <w:spacing w:after="0"/>
        <w:ind w:left="0"/>
        <w:jc w:val="both"/>
      </w:pPr>
      <w:r>
        <w:rPr>
          <w:rFonts w:ascii="Times New Roman"/>
          <w:b w:val="false"/>
          <w:i w:val="false"/>
          <w:color w:val="000000"/>
          <w:sz w:val="28"/>
        </w:rPr>
        <w:t>
      3) жыл сайын МДҰ-ға орын алуға мүдделілігін растайды;</w:t>
      </w:r>
    </w:p>
    <w:bookmarkEnd w:id="54"/>
    <w:bookmarkStart w:name="z110" w:id="55"/>
    <w:p>
      <w:pPr>
        <w:spacing w:after="0"/>
        <w:ind w:left="0"/>
        <w:jc w:val="both"/>
      </w:pPr>
      <w:r>
        <w:rPr>
          <w:rFonts w:ascii="Times New Roman"/>
          <w:b w:val="false"/>
          <w:i w:val="false"/>
          <w:color w:val="000000"/>
          <w:sz w:val="28"/>
        </w:rPr>
        <w:t>
      4) өтінішті кезектен алып тастайды;</w:t>
      </w:r>
    </w:p>
    <w:bookmarkEnd w:id="55"/>
    <w:bookmarkStart w:name="z111" w:id="56"/>
    <w:p>
      <w:pPr>
        <w:spacing w:after="0"/>
        <w:ind w:left="0"/>
        <w:jc w:val="both"/>
      </w:pPr>
      <w:r>
        <w:rPr>
          <w:rFonts w:ascii="Times New Roman"/>
          <w:b w:val="false"/>
          <w:i w:val="false"/>
          <w:color w:val="000000"/>
          <w:sz w:val="28"/>
        </w:rPr>
        <w:t>
      5) кезекте тұрған кезеңде МДҰ-ды өзгертеді немесе толықтырады;</w:t>
      </w:r>
    </w:p>
    <w:bookmarkEnd w:id="56"/>
    <w:bookmarkStart w:name="z112" w:id="57"/>
    <w:p>
      <w:pPr>
        <w:spacing w:after="0"/>
        <w:ind w:left="0"/>
        <w:jc w:val="both"/>
      </w:pPr>
      <w:r>
        <w:rPr>
          <w:rFonts w:ascii="Times New Roman"/>
          <w:b w:val="false"/>
          <w:i w:val="false"/>
          <w:color w:val="000000"/>
          <w:sz w:val="28"/>
        </w:rPr>
        <w:t>
      6) МДҰ-ға кезектілікті қарайды;</w:t>
      </w:r>
    </w:p>
    <w:bookmarkEnd w:id="57"/>
    <w:bookmarkStart w:name="z113" w:id="58"/>
    <w:p>
      <w:pPr>
        <w:spacing w:after="0"/>
        <w:ind w:left="0"/>
        <w:jc w:val="both"/>
      </w:pPr>
      <w:r>
        <w:rPr>
          <w:rFonts w:ascii="Times New Roman"/>
          <w:b w:val="false"/>
          <w:i w:val="false"/>
          <w:color w:val="000000"/>
          <w:sz w:val="28"/>
        </w:rPr>
        <w:t>
      7) МДҰ-дағы бос орындар туралы хабарлама алады;</w:t>
      </w:r>
    </w:p>
    <w:bookmarkEnd w:id="58"/>
    <w:bookmarkStart w:name="z114" w:id="59"/>
    <w:p>
      <w:pPr>
        <w:spacing w:after="0"/>
        <w:ind w:left="0"/>
        <w:jc w:val="both"/>
      </w:pPr>
      <w:r>
        <w:rPr>
          <w:rFonts w:ascii="Times New Roman"/>
          <w:b w:val="false"/>
          <w:i w:val="false"/>
          <w:color w:val="000000"/>
          <w:sz w:val="28"/>
        </w:rPr>
        <w:t>
      8) МДҰ-дағы бос орындарды алуға келісім береді немесе бас тартады;</w:t>
      </w:r>
    </w:p>
    <w:bookmarkEnd w:id="59"/>
    <w:bookmarkStart w:name="z115" w:id="60"/>
    <w:p>
      <w:pPr>
        <w:spacing w:after="0"/>
        <w:ind w:left="0"/>
        <w:jc w:val="both"/>
      </w:pPr>
      <w:r>
        <w:rPr>
          <w:rFonts w:ascii="Times New Roman"/>
          <w:b w:val="false"/>
          <w:i w:val="false"/>
          <w:color w:val="000000"/>
          <w:sz w:val="28"/>
        </w:rPr>
        <w:t>
      9) МДҰ-ға қабылдау үшін жолдаманы алады;</w:t>
      </w:r>
    </w:p>
    <w:bookmarkEnd w:id="60"/>
    <w:bookmarkStart w:name="z116" w:id="61"/>
    <w:p>
      <w:pPr>
        <w:spacing w:after="0"/>
        <w:ind w:left="0"/>
        <w:jc w:val="both"/>
      </w:pPr>
      <w:r>
        <w:rPr>
          <w:rFonts w:ascii="Times New Roman"/>
          <w:b w:val="false"/>
          <w:i w:val="false"/>
          <w:color w:val="000000"/>
          <w:sz w:val="28"/>
        </w:rPr>
        <w:t>
      10) құжаттарды қабылдау және МДҰ-ға баланы қабылдау үшін өтініш білдіреді;</w:t>
      </w:r>
    </w:p>
    <w:bookmarkEnd w:id="61"/>
    <w:bookmarkStart w:name="z117" w:id="62"/>
    <w:p>
      <w:pPr>
        <w:spacing w:after="0"/>
        <w:ind w:left="0"/>
        <w:jc w:val="both"/>
      </w:pPr>
      <w:r>
        <w:rPr>
          <w:rFonts w:ascii="Times New Roman"/>
          <w:b w:val="false"/>
          <w:i w:val="false"/>
          <w:color w:val="000000"/>
          <w:sz w:val="28"/>
        </w:rPr>
        <w:t>
      11) электронды шартқа қол қояды.</w:t>
      </w:r>
    </w:p>
    <w:bookmarkEnd w:id="62"/>
    <w:p>
      <w:pPr>
        <w:spacing w:after="0"/>
        <w:ind w:left="0"/>
        <w:jc w:val="both"/>
      </w:pPr>
      <w:r>
        <w:rPr>
          <w:rFonts w:ascii="Times New Roman"/>
          <w:b w:val="false"/>
          <w:i w:val="false"/>
          <w:color w:val="000000"/>
          <w:sz w:val="28"/>
        </w:rPr>
        <w:t>
      Көрсетілетін қызметті алушыға МДҰ-ға кезекке мүдделілігін растау туралы хабарлама жылына бір рет жіберіледі. Бірыңғай база көрсетілетін қызметті алушының кезекке мүдделілігін растау үшін өтініш берілгеннен күннен 11 ай өткеннен кейін проактивті тәсілмен хабарламаны жылына бір рет жолдайды. Көрсетілетін қызметті алушыдан жауап алмаған жағдайда, хабарлама бір айдан соң қайта жіберіледі. Көрсетілетін қызметті алушыдан хабарламаға қайта жауап болмаған немесе теріс жауап келген жағдайда МДҰ-ға кезек архивке жіберіледі.</w:t>
      </w:r>
    </w:p>
    <w:p>
      <w:pPr>
        <w:spacing w:after="0"/>
        <w:ind w:left="0"/>
        <w:jc w:val="both"/>
      </w:pPr>
      <w:r>
        <w:rPr>
          <w:rFonts w:ascii="Times New Roman"/>
          <w:b w:val="false"/>
          <w:i w:val="false"/>
          <w:color w:val="000000"/>
          <w:sz w:val="28"/>
        </w:rPr>
        <w:t>
      Бірыңғай база бірінші кезекте тұрған көрсетілетін қызметті алушыға проактивті тәсілмен МДҰ-дағы бос орын туралы хабарлама жібереді. Көрсетілетін қызметті алушы екі күнтізбелік күн ішінде МДҰ-ға жолдаманы растайды немесе МДҰ-дағы бос орыннан бас тартады. Бос орыннан бас тартқан жағдайда МДҰ-ға кезек архивке жіберіледі. Көрсетілетін қызметті алушыдан жауап келмеген жағдайда МДҰ-ға кезек 10 жұмыс күніне тоқтатылып, ол өткеннен кейін Бірыңғай база мүдделілігін растау үшін хабарламаны қайта жолдайды. Көрсетілетін қызметті алушыдан қайта жолданған хабарламаға оң жауап алған жағдайда МДҰ-ға кезекке тұрған күні мен уақыты бойынша қайтарылады. Қайта жолданған хабарламаға көрсетілетін қызметті алушыдан жауап алмаған немесе теріс жауап келгенде МДҰ-ға кезек архивке жіберіледі.</w:t>
      </w:r>
    </w:p>
    <w:bookmarkStart w:name="z118" w:id="63"/>
    <w:p>
      <w:pPr>
        <w:spacing w:after="0"/>
        <w:ind w:left="0"/>
        <w:jc w:val="both"/>
      </w:pPr>
      <w:r>
        <w:rPr>
          <w:rFonts w:ascii="Times New Roman"/>
          <w:b w:val="false"/>
          <w:i w:val="false"/>
          <w:color w:val="000000"/>
          <w:sz w:val="28"/>
        </w:rPr>
        <w:t>
      16. Тәулік бойы жұмыс істейтін және жаңа бос орындардың пайда болуына қарай қызметті алушы арасында бос орындарды бөлудің үздіксіз процесін жүзеге асыратын Бірыңғай база:</w:t>
      </w:r>
    </w:p>
    <w:bookmarkEnd w:id="63"/>
    <w:bookmarkStart w:name="z119" w:id="64"/>
    <w:p>
      <w:pPr>
        <w:spacing w:after="0"/>
        <w:ind w:left="0"/>
        <w:jc w:val="both"/>
      </w:pPr>
      <w:r>
        <w:rPr>
          <w:rFonts w:ascii="Times New Roman"/>
          <w:b w:val="false"/>
          <w:i w:val="false"/>
          <w:color w:val="000000"/>
          <w:sz w:val="28"/>
        </w:rPr>
        <w:t>
      1) кезекке қоюға өтінішті тіркейді (немесе тіркеуден бас тартады), өтінішті архивке  орналастырады, берілген жолдамалар бойынша қабылдаудан көрсетілетін қызметті берушінің бас тартуын қарастырады;</w:t>
      </w:r>
    </w:p>
    <w:bookmarkEnd w:id="64"/>
    <w:bookmarkStart w:name="z120" w:id="65"/>
    <w:p>
      <w:pPr>
        <w:spacing w:after="0"/>
        <w:ind w:left="0"/>
        <w:jc w:val="both"/>
      </w:pPr>
      <w:r>
        <w:rPr>
          <w:rFonts w:ascii="Times New Roman"/>
          <w:b w:val="false"/>
          <w:i w:val="false"/>
          <w:color w:val="000000"/>
          <w:sz w:val="28"/>
        </w:rPr>
        <w:t>
      2) оқу жылының соңында мектепалды даярлық бағдарламасын меңгерген тәрбиеленушілердің шығарылуын, балалардың бір жас тобынан екіншісіне ауыстырылуын және жас топтарын жинақтауды ескере отырып, МДҰ-дан бос орындардың, оның ішінде уақытша болатын орындардың электрондық бюллетенін қабылдайды;</w:t>
      </w:r>
    </w:p>
    <w:bookmarkEnd w:id="65"/>
    <w:bookmarkStart w:name="z121" w:id="66"/>
    <w:p>
      <w:pPr>
        <w:spacing w:after="0"/>
        <w:ind w:left="0"/>
        <w:jc w:val="both"/>
      </w:pPr>
      <w:r>
        <w:rPr>
          <w:rFonts w:ascii="Times New Roman"/>
          <w:b w:val="false"/>
          <w:i w:val="false"/>
          <w:color w:val="000000"/>
          <w:sz w:val="28"/>
        </w:rPr>
        <w:t>
      3) мектепке дейінгі ұйымда бос орындар, сондай-ақ уақытша орналасуға арналған орындар пайда болған кезде Бірыңғай база проактивті тәсілмен кезекте тұрған бірінші көрсетілетін қызметті алушылар үшін хабарлама жібереді, бұл ретте көрсетілетін қызметті алушыдан жауап алмаған жағдайда хабарлама екінші тәулік ішінде қайта жіберіледі; қайта хабарламаға жауап болмаған немесе көрсетілетін қызметті алушыдан теріс жауап болған кезде хабарламаны келесі көрсетілетін қызметті алушыға жібереді;</w:t>
      </w:r>
    </w:p>
    <w:bookmarkEnd w:id="66"/>
    <w:bookmarkStart w:name="z122" w:id="67"/>
    <w:p>
      <w:pPr>
        <w:spacing w:after="0"/>
        <w:ind w:left="0"/>
        <w:jc w:val="both"/>
      </w:pPr>
      <w:r>
        <w:rPr>
          <w:rFonts w:ascii="Times New Roman"/>
          <w:b w:val="false"/>
          <w:i w:val="false"/>
          <w:color w:val="000000"/>
          <w:sz w:val="28"/>
        </w:rPr>
        <w:t>
      4) бала 6 (алты) жасқа толған күні (психологиялық-медициналық-педагогикалық консультацияның қорытындысы бар мүмкіндігі шектеулі балалардан басқа) өтініш автоматты түрде кезектен алынып тасталады және архивке орналастырылады;</w:t>
      </w:r>
    </w:p>
    <w:bookmarkEnd w:id="67"/>
    <w:bookmarkStart w:name="z123" w:id="68"/>
    <w:p>
      <w:pPr>
        <w:spacing w:after="0"/>
        <w:ind w:left="0"/>
        <w:jc w:val="both"/>
      </w:pPr>
      <w:r>
        <w:rPr>
          <w:rFonts w:ascii="Times New Roman"/>
          <w:b w:val="false"/>
          <w:i w:val="false"/>
          <w:color w:val="000000"/>
          <w:sz w:val="28"/>
        </w:rPr>
        <w:t>
      5) МДҰ-ға кезекке қою және қабылдау кезінде кезектен тыс және бірінші кезектегі тәртіппен орын алу үшін құжаттардың дұрыстығын тексеру жүргізілетіндігі жөнінде хабарлама жібереді;</w:t>
      </w:r>
    </w:p>
    <w:bookmarkEnd w:id="68"/>
    <w:bookmarkStart w:name="z124" w:id="69"/>
    <w:p>
      <w:pPr>
        <w:spacing w:after="0"/>
        <w:ind w:left="0"/>
        <w:jc w:val="both"/>
      </w:pPr>
      <w:r>
        <w:rPr>
          <w:rFonts w:ascii="Times New Roman"/>
          <w:b w:val="false"/>
          <w:i w:val="false"/>
          <w:color w:val="000000"/>
          <w:sz w:val="28"/>
        </w:rPr>
        <w:t>
      6) МДҰ-ға жолдама алу үшін баланың жасын көрсеткен өтініш берушілердің кезегін өткізіп жіберуге, оған қол жеткізу бойынша Бірыңғай база МДҰ-ға жолдама жіберу туралы хабарлама (ерікті түрде) жібереді.</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16-тармаққа өзгеріс енгізілді - ҚР Оқу-ағарту министрінің м.а. 17.09.2026 </w:t>
      </w:r>
      <w:r>
        <w:rPr>
          <w:rFonts w:ascii="Times New Roman"/>
          <w:b w:val="false"/>
          <w:i w:val="false"/>
          <w:color w:val="000000"/>
          <w:sz w:val="28"/>
        </w:rPr>
        <w:t>№ 259-НҚ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5" w:id="70"/>
    <w:p>
      <w:pPr>
        <w:spacing w:after="0"/>
        <w:ind w:left="0"/>
        <w:jc w:val="both"/>
      </w:pPr>
      <w:r>
        <w:rPr>
          <w:rFonts w:ascii="Times New Roman"/>
          <w:b w:val="false"/>
          <w:i w:val="false"/>
          <w:color w:val="000000"/>
          <w:sz w:val="28"/>
        </w:rPr>
        <w:t>
      17. МДҰ:</w:t>
      </w:r>
    </w:p>
    <w:bookmarkEnd w:id="70"/>
    <w:bookmarkStart w:name="z126" w:id="71"/>
    <w:p>
      <w:pPr>
        <w:spacing w:after="0"/>
        <w:ind w:left="0"/>
        <w:jc w:val="both"/>
      </w:pPr>
      <w:r>
        <w:rPr>
          <w:rFonts w:ascii="Times New Roman"/>
          <w:b w:val="false"/>
          <w:i w:val="false"/>
          <w:color w:val="000000"/>
          <w:sz w:val="28"/>
        </w:rPr>
        <w:t>
      1) оқу жылының соңында мектепалды даярлық бағдарламасынан өткен тәрбиеленушілерді шығаруды, балаларды бір жас тобынан екінші жас тобына ауыстыруды және жас топтарын жинақтауды ескере отырып, бос орындардың, оның ішінде уақытша орналасуға бос орындардың электронды бюллетенін қалыптастыруға;</w:t>
      </w:r>
    </w:p>
    <w:bookmarkEnd w:id="71"/>
    <w:bookmarkStart w:name="z127" w:id="72"/>
    <w:p>
      <w:pPr>
        <w:spacing w:after="0"/>
        <w:ind w:left="0"/>
        <w:jc w:val="both"/>
      </w:pPr>
      <w:r>
        <w:rPr>
          <w:rFonts w:ascii="Times New Roman"/>
          <w:b w:val="false"/>
          <w:i w:val="false"/>
          <w:color w:val="000000"/>
          <w:sz w:val="28"/>
        </w:rPr>
        <w:t>
      2) санаториялық бөбекжайға уақытша кеткен тәрбиеленушінің орнын сақтауға мүмкіндік беріледі.</w:t>
      </w:r>
    </w:p>
    <w:bookmarkEnd w:id="72"/>
    <w:bookmarkStart w:name="z128" w:id="73"/>
    <w:p>
      <w:pPr>
        <w:spacing w:after="0"/>
        <w:ind w:left="0"/>
        <w:jc w:val="both"/>
      </w:pPr>
      <w:r>
        <w:rPr>
          <w:rFonts w:ascii="Times New Roman"/>
          <w:b w:val="false"/>
          <w:i w:val="false"/>
          <w:color w:val="000000"/>
          <w:sz w:val="28"/>
        </w:rPr>
        <w:t>
      18. Кезекке қою жөніндегі мемлекеттік қызметті көрсету мәселелері бойынша көрсетілетін қызметті берушінің шешімдеріне, әрекеттеріне (әрекетсіздігіне) шағым Қазақстан Республикасының</w:t>
      </w:r>
      <w:r>
        <w:rPr>
          <w:rFonts w:ascii="Times New Roman"/>
          <w:b w:val="false"/>
          <w:i w:val="false"/>
          <w:color w:val="000000"/>
          <w:sz w:val="28"/>
        </w:rPr>
        <w:t xml:space="preserve"> заңдарына </w:t>
      </w:r>
      <w:r>
        <w:rPr>
          <w:rFonts w:ascii="Times New Roman"/>
          <w:b w:val="false"/>
          <w:i w:val="false"/>
          <w:color w:val="000000"/>
          <w:sz w:val="28"/>
        </w:rPr>
        <w:t>сәйкес көрсетілетін қызметті беруші басшысының атына, мемлекеттік қызметтер көрсету сапасын бағалау және бақылау жөніндегі уәкілетті органға беріледі.</w:t>
      </w:r>
    </w:p>
    <w:bookmarkEnd w:id="73"/>
    <w:bookmarkStart w:name="z129" w:id="74"/>
    <w:p>
      <w:pPr>
        <w:spacing w:after="0"/>
        <w:ind w:left="0"/>
        <w:jc w:val="both"/>
      </w:pPr>
      <w:r>
        <w:rPr>
          <w:rFonts w:ascii="Times New Roman"/>
          <w:b w:val="false"/>
          <w:i w:val="false"/>
          <w:color w:val="000000"/>
          <w:sz w:val="28"/>
        </w:rPr>
        <w:t xml:space="preserve">
      19. Көрсетілетін қызметті берушінің атына келіп түскен кезекке қою мемлекеттік қызмет көрсету мәселелері бойынша көрсетілетін қызметті алушының шағымы "Мемлекеттік және әлеуметтік жауапкершілігі бар көрсетілетін қызметтер туралы" Қазақстан Республикасы Заңының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5 (бес) жұмыс күні ішінде қарастырылуға тиіс.</w:t>
      </w:r>
    </w:p>
    <w:bookmarkEnd w:id="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Оқу-ағарту министрінің м.а. 17.09.2026 </w:t>
      </w:r>
      <w:r>
        <w:rPr>
          <w:rFonts w:ascii="Times New Roman"/>
          <w:b w:val="false"/>
          <w:i w:val="false"/>
          <w:color w:val="000000"/>
          <w:sz w:val="28"/>
        </w:rPr>
        <w:t>№ 259-НҚ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0" w:id="75"/>
    <w:p>
      <w:pPr>
        <w:spacing w:after="0"/>
        <w:ind w:left="0"/>
        <w:jc w:val="both"/>
      </w:pPr>
      <w:r>
        <w:rPr>
          <w:rFonts w:ascii="Times New Roman"/>
          <w:b w:val="false"/>
          <w:i w:val="false"/>
          <w:color w:val="000000"/>
          <w:sz w:val="28"/>
        </w:rPr>
        <w:t>
      20. Шағым көрсетілетін қызметті алушының "жеке кабинетінен" портал арқылы жіберілген кезде көрсетілетін қызметті беруші өтінішті өңдеу (жеткізу, тіркеу, орындау туралы белгілер, қарау немесе қараудан бас тарту туралы жауап) барысында жаңартылатын өтініш туралы ақпарат қолжетімді болады.</w:t>
      </w:r>
    </w:p>
    <w:bookmarkEnd w:id="75"/>
    <w:p>
      <w:pPr>
        <w:spacing w:after="0"/>
        <w:ind w:left="0"/>
        <w:jc w:val="both"/>
      </w:pPr>
      <w:r>
        <w:rPr>
          <w:rFonts w:ascii="Times New Roman"/>
          <w:b w:val="false"/>
          <w:i w:val="false"/>
          <w:color w:val="000000"/>
          <w:sz w:val="28"/>
        </w:rPr>
        <w:t>
      Портал арқылы шағымдану тәртібі туралы ақпаратты мемлекеттік қызметтер көрсету мәселелері бойынша Бірыңғай байланыс орталығы арқылы алуға болады.</w:t>
      </w:r>
    </w:p>
    <w:p>
      <w:pPr>
        <w:spacing w:after="0"/>
        <w:ind w:left="0"/>
        <w:jc w:val="both"/>
      </w:pPr>
      <w:r>
        <w:rPr>
          <w:rFonts w:ascii="Times New Roman"/>
          <w:b w:val="false"/>
          <w:i w:val="false"/>
          <w:color w:val="000000"/>
          <w:sz w:val="28"/>
        </w:rPr>
        <w:t>
      Мемлекеттік қызмет көрсету сапасын бағалау және бақылау жөніндегі уәкілетті органның мекен-жайына келіп түскен көрсетілетін қызметті алушының шағымы тіркелген күнінен бастап 15 (он бес) жұмыс күні ішінде қарастырылады.</w:t>
      </w:r>
    </w:p>
    <w:p>
      <w:pPr>
        <w:spacing w:after="0"/>
        <w:ind w:left="0"/>
        <w:jc w:val="both"/>
      </w:pPr>
      <w:r>
        <w:rPr>
          <w:rFonts w:ascii="Times New Roman"/>
          <w:b w:val="false"/>
          <w:i w:val="false"/>
          <w:color w:val="000000"/>
          <w:sz w:val="28"/>
        </w:rPr>
        <w:t>
      Кезекке қою жөніндегі көрсетілген мемлекеттік қызмет нәтижелерімен келіспеген жағдайда көрсетілетін қызметті алушы Қазақстан Республикасының заңнамасында белгіленген тәртіппен сотқа жүгінеді.</w:t>
      </w:r>
    </w:p>
    <w:bookmarkStart w:name="z131" w:id="76"/>
    <w:p>
      <w:pPr>
        <w:spacing w:after="0"/>
        <w:ind w:left="0"/>
        <w:jc w:val="left"/>
      </w:pPr>
      <w:r>
        <w:rPr>
          <w:rFonts w:ascii="Times New Roman"/>
          <w:b/>
          <w:i w:val="false"/>
          <w:color w:val="000000"/>
        </w:rPr>
        <w:t xml:space="preserve"> 2-параграф. "Мектепке дейінгі ұйымдарға құжаттарды қабылдау және балаларды қабылдау" мемлекеттік қызмет көрсету тәртібі</w:t>
      </w:r>
    </w:p>
    <w:bookmarkEnd w:id="76"/>
    <w:bookmarkStart w:name="z132" w:id="77"/>
    <w:p>
      <w:pPr>
        <w:spacing w:after="0"/>
        <w:ind w:left="0"/>
        <w:jc w:val="both"/>
      </w:pPr>
      <w:r>
        <w:rPr>
          <w:rFonts w:ascii="Times New Roman"/>
          <w:b w:val="false"/>
          <w:i w:val="false"/>
          <w:color w:val="000000"/>
          <w:sz w:val="28"/>
        </w:rPr>
        <w:t>
      21. "Мектепке дейінгі ұйымдарға құжаттарды қабылдау және балаларды қабылдау" мемлекеттік қызметін (бұдан әрі – балаларды қабылдау жөніндегі мемлекеттік қызмет) меншік нысанына, түріне және ведомстволық бағыныстылығына қарамастан барлық МДҰ (бұдан әрі – көрсетілетін қызметті беруші) көрсетеді.</w:t>
      </w:r>
    </w:p>
    <w:bookmarkEnd w:id="77"/>
    <w:p>
      <w:pPr>
        <w:spacing w:after="0"/>
        <w:ind w:left="0"/>
        <w:jc w:val="both"/>
      </w:pPr>
      <w:r>
        <w:rPr>
          <w:rFonts w:ascii="Times New Roman"/>
          <w:b w:val="false"/>
          <w:i w:val="false"/>
          <w:color w:val="000000"/>
          <w:sz w:val="28"/>
        </w:rPr>
        <w:t xml:space="preserve">
      Балаларды қабылдау бойынша мемлекеттік көрсетілетін қызмет көрсетуге қойылатын негізгі талаптар "Мемлекеттік және әлеуметтік жауапкершілігі бар көрсетілетін қызметтер туралы" Қазақстан Республикасы Заңының 14-бабының </w:t>
      </w:r>
      <w:r>
        <w:rPr>
          <w:rFonts w:ascii="Times New Roman"/>
          <w:b w:val="false"/>
          <w:i w:val="false"/>
          <w:color w:val="000000"/>
          <w:sz w:val="28"/>
        </w:rPr>
        <w:t>3-1)</w:t>
      </w:r>
      <w:r>
        <w:rPr>
          <w:rFonts w:ascii="Times New Roman"/>
          <w:b w:val="false"/>
          <w:i w:val="false"/>
          <w:color w:val="000000"/>
          <w:sz w:val="28"/>
        </w:rPr>
        <w:t xml:space="preserve"> және </w:t>
      </w:r>
      <w:r>
        <w:rPr>
          <w:rFonts w:ascii="Times New Roman"/>
          <w:b w:val="false"/>
          <w:i w:val="false"/>
          <w:color w:val="000000"/>
          <w:sz w:val="28"/>
        </w:rPr>
        <w:t>4) тармақшаларына</w:t>
      </w:r>
      <w:r>
        <w:rPr>
          <w:rFonts w:ascii="Times New Roman"/>
          <w:b w:val="false"/>
          <w:i w:val="false"/>
          <w:color w:val="000000"/>
          <w:sz w:val="28"/>
        </w:rPr>
        <w:t xml:space="preserve"> сәйкес осы Қағидаларға 5-қосымшада "МДҰ-дарға құжаттарды қабылдау және балаларды қабылдау" мемлекеттік қызметін көрсетуге қойылатын негізгі талаптардың тізбесінде" (бұдан әрі – Балаларды қабылдау бойынша мемлекеттік қызмет көрсетуге қойылатын талаптар) келтірілген.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Оқу-ағарту министрінің м.а. 17.09.2026 </w:t>
      </w:r>
      <w:r>
        <w:rPr>
          <w:rFonts w:ascii="Times New Roman"/>
          <w:b w:val="false"/>
          <w:i w:val="false"/>
          <w:color w:val="000000"/>
          <w:sz w:val="28"/>
        </w:rPr>
        <w:t>№ 259-НҚ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3" w:id="78"/>
    <w:p>
      <w:pPr>
        <w:spacing w:after="0"/>
        <w:ind w:left="0"/>
        <w:jc w:val="both"/>
      </w:pPr>
      <w:r>
        <w:rPr>
          <w:rFonts w:ascii="Times New Roman"/>
          <w:b w:val="false"/>
          <w:i w:val="false"/>
          <w:color w:val="000000"/>
          <w:sz w:val="28"/>
        </w:rPr>
        <w:t>
      22. Балаларды қабылдау бойынша мемлекеттік көрсетілетін қызмет портал немесе цифрлық объектілері арқылы жүргізіледі.</w:t>
      </w:r>
    </w:p>
    <w:bookmarkEnd w:id="78"/>
    <w:p>
      <w:pPr>
        <w:spacing w:after="0"/>
        <w:ind w:left="0"/>
        <w:jc w:val="both"/>
      </w:pPr>
      <w:r>
        <w:rPr>
          <w:rFonts w:ascii="Times New Roman"/>
          <w:b w:val="false"/>
          <w:i w:val="false"/>
          <w:color w:val="000000"/>
          <w:sz w:val="28"/>
        </w:rPr>
        <w:t xml:space="preserve">
      Бірыңғай база көрсетілетін 5 (бес) жұмыс күніне жарамды (жолдаманы алғаннан кейінгі келесі жұмыс күнінен бастап) берілген электронды жолдамаға сәйкес қызметті алушы МДҰ-ға қабылдауға келісімін растағаннан кейін, көрсетілетін қызметті алушының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өтінішін құжаттарды қабылдауды жүзеге асыратын көрсетілетін қызметті берушінің қарауына жібереді.</w:t>
      </w:r>
    </w:p>
    <w:p>
      <w:pPr>
        <w:spacing w:after="0"/>
        <w:ind w:left="0"/>
        <w:jc w:val="both"/>
      </w:pPr>
      <w:r>
        <w:rPr>
          <w:rFonts w:ascii="Times New Roman"/>
          <w:b w:val="false"/>
          <w:i w:val="false"/>
          <w:color w:val="000000"/>
          <w:sz w:val="28"/>
        </w:rPr>
        <w:t>
      Көрсетілетін қызметті алушы құжаттарды жинау кезеңінде Бірыңғай базада бос орын жалпыға бірдей белгіленген қабылдау режимінде болады.</w:t>
      </w:r>
    </w:p>
    <w:p>
      <w:pPr>
        <w:spacing w:after="0"/>
        <w:ind w:left="0"/>
        <w:jc w:val="both"/>
      </w:pPr>
      <w:r>
        <w:rPr>
          <w:rFonts w:ascii="Times New Roman"/>
          <w:b w:val="false"/>
          <w:i w:val="false"/>
          <w:color w:val="000000"/>
          <w:sz w:val="28"/>
        </w:rPr>
        <w:t>
      Көрсетілетін қызметті алушы МДҰ-ға қабылдауға берілген жолдаманың белгіленген қолданылу мерзіміне сәйкес барлық құжаттарды жинағаннан кейін осы Қағидаларға 5-қосымшаға сәйкес балаларды қабылдау бойынша мемлекеттік көрсетілетін қызметті ұсыну талаптарының 9-тармағына сәйкес қабылдау үшін құжаттарды портал немесе цифрлық объектілер арқылы ұсынады.</w:t>
      </w:r>
    </w:p>
    <w:p>
      <w:pPr>
        <w:spacing w:after="0"/>
        <w:ind w:left="0"/>
        <w:jc w:val="both"/>
      </w:pPr>
      <w:r>
        <w:rPr>
          <w:rFonts w:ascii="Times New Roman"/>
          <w:b w:val="false"/>
          <w:i w:val="false"/>
          <w:color w:val="000000"/>
          <w:sz w:val="28"/>
        </w:rPr>
        <w:t xml:space="preserve">
      Көрсетілетін қызметті беруші құжаттар келіп түскен күні оларды қабылдауды және тіркеуді жүзеге асырады, 1 (бір) жұмыс күні ішінде ұсынылған құжаттардың Қағидаларға Талаптар тізбесі деп аталатын </w:t>
      </w:r>
      <w:r>
        <w:rPr>
          <w:rFonts w:ascii="Times New Roman"/>
          <w:b w:val="false"/>
          <w:i w:val="false"/>
          <w:color w:val="000000"/>
          <w:sz w:val="28"/>
        </w:rPr>
        <w:t>5-қосымшаға</w:t>
      </w:r>
      <w:r>
        <w:rPr>
          <w:rFonts w:ascii="Times New Roman"/>
          <w:b w:val="false"/>
          <w:i w:val="false"/>
          <w:color w:val="000000"/>
          <w:sz w:val="28"/>
        </w:rPr>
        <w:t xml:space="preserve"> 9-тармаққа сәйкестігін тексереді.</w:t>
      </w:r>
    </w:p>
    <w:p>
      <w:pPr>
        <w:spacing w:after="0"/>
        <w:ind w:left="0"/>
        <w:jc w:val="both"/>
      </w:pPr>
      <w:r>
        <w:rPr>
          <w:rFonts w:ascii="Times New Roman"/>
          <w:b w:val="false"/>
          <w:i w:val="false"/>
          <w:color w:val="000000"/>
          <w:sz w:val="28"/>
        </w:rPr>
        <w:t xml:space="preserve">
      Осы Қағидаларға балаларды қабылдау бойынша мемлекеттік көрсетілетін қызметті ұсынуға қойылатын талаптарының 10-тармағына сәйкес мемлекеттік көрсетілетін қызметтен бас тарту үшін негіздер анықталған кезде, көрсетілетін қызметті беруші осы Қағидаларға 3-қосымшаға сәйкес кезекке қою бойынша мемлекеттік көрсетілетін қызметті ұсыну талаптарының 4-тармағында көрсетілген мерзімде көрсетілетін қызметті алушының "жеке кабинетіне"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көрсетілетін қызметті ұсынудан бас тарту туралы хабарлама жібереді.</w:t>
      </w:r>
    </w:p>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Кодексінің 85-бабының </w:t>
      </w:r>
      <w:r>
        <w:rPr>
          <w:rFonts w:ascii="Times New Roman"/>
          <w:b w:val="false"/>
          <w:i w:val="false"/>
          <w:color w:val="000000"/>
          <w:sz w:val="28"/>
        </w:rPr>
        <w:t>11-тармағына</w:t>
      </w:r>
      <w:r>
        <w:rPr>
          <w:rFonts w:ascii="Times New Roman"/>
          <w:b w:val="false"/>
          <w:i w:val="false"/>
          <w:color w:val="000000"/>
          <w:sz w:val="28"/>
        </w:rPr>
        <w:t xml:space="preserve"> сәйкес жас тобында жоспарлы профилактикалық егулерді алмаған балалардың үлесі 10%-дан асқан жағдай мемлекеттік көрсетілетін қызметтен бас тартуға негіз болып табылады.</w:t>
      </w:r>
    </w:p>
    <w:p>
      <w:pPr>
        <w:spacing w:after="0"/>
        <w:ind w:left="0"/>
        <w:jc w:val="both"/>
      </w:pPr>
      <w:r>
        <w:rPr>
          <w:rFonts w:ascii="Times New Roman"/>
          <w:b w:val="false"/>
          <w:i w:val="false"/>
          <w:color w:val="000000"/>
          <w:sz w:val="28"/>
        </w:rPr>
        <w:t>
      Ұсынылған құжаттардың толықтығы фактісі анықталған кезде көрсетілетін қызметті беруші электронды сұрау салуды толтырады және көрсетілетін қызметті алушы құжаттарының электронды көшірмелерін тіркейді. Электронды сұрау салуды өңдегеннен (тексергеннен, тіркегеннен) кейін көрсетілетін қызметті беруші көрсетілетін қызметті алушының "жеке кабинетінде" балаларды қабылдау жөніндегі мемлекеттік қызметті көрсетуге арналған сұрау салуды қарау мәртебесі туралы ақпаратты көрсетеді, сондай-ақ балаларды қабылдау жөніндегі мемлекеттік көрсетілетін қызмет нәтижесін алу күні мен уақыты көрсетілген хабарлама жібереді.</w:t>
      </w:r>
    </w:p>
    <w:p>
      <w:pPr>
        <w:spacing w:after="0"/>
        <w:ind w:left="0"/>
        <w:jc w:val="both"/>
      </w:pPr>
      <w:r>
        <w:rPr>
          <w:rFonts w:ascii="Times New Roman"/>
          <w:b w:val="false"/>
          <w:i w:val="false"/>
          <w:color w:val="000000"/>
          <w:sz w:val="28"/>
        </w:rPr>
        <w:t>
      Көрсетілетін қызметті алушы құжаттардың толық топтамасын ұсынған кезде көрсетілетін қызметті беруші электрондық шартты қалыптастырады және оны көрсетілетін қызметті алушыға электрондық шартқа қол қою туралы хабарламаны жібереді. Көрсетілетін қызметті алушы электрондық шартқа ЭЦҚ-мен қол қояды. Электрондық шартқа қол қойылғаннан кейін көрсетілетін қызметті алушының "жеке кабинетіне" баланы МДҰ-ға қабылдау туралы хабарлама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Оқу-ағарту министрінің м.а. 17.09.2026 </w:t>
      </w:r>
      <w:r>
        <w:rPr>
          <w:rFonts w:ascii="Times New Roman"/>
          <w:b w:val="false"/>
          <w:i w:val="false"/>
          <w:color w:val="000000"/>
          <w:sz w:val="28"/>
        </w:rPr>
        <w:t>№ 259-НҚ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4" w:id="79"/>
    <w:p>
      <w:pPr>
        <w:spacing w:after="0"/>
        <w:ind w:left="0"/>
        <w:jc w:val="both"/>
      </w:pPr>
      <w:r>
        <w:rPr>
          <w:rFonts w:ascii="Times New Roman"/>
          <w:b w:val="false"/>
          <w:i w:val="false"/>
          <w:color w:val="000000"/>
          <w:sz w:val="28"/>
        </w:rPr>
        <w:t>
      23. МДҰ-ға кезектен тыс немесе бірінші кезектегі тәртіппен алған орыннан бас тартқан және басқа МДҰ-ны таңдаған жағдайда көрсетілетін қызметті алушы жалпы кезектің соңына тұрады.</w:t>
      </w:r>
    </w:p>
    <w:bookmarkEnd w:id="79"/>
    <w:p>
      <w:pPr>
        <w:spacing w:after="0"/>
        <w:ind w:left="0"/>
        <w:jc w:val="both"/>
      </w:pPr>
      <w:r>
        <w:rPr>
          <w:rFonts w:ascii="Times New Roman"/>
          <w:b w:val="false"/>
          <w:i w:val="false"/>
          <w:color w:val="000000"/>
          <w:sz w:val="28"/>
        </w:rPr>
        <w:t>
      Әскери қызметші, құқық қорғау және арнаулы мемлекеттік органдар қызметкері, мемлекеттік фельдъегерлік қызмет қызметкері мәртебесіне ие көрсетілетін қызметті алушы жаңа қызмет орнына ауысуына байланысты басқа жерге ауысуы және тұрғылықты жерін ауыстыруы, сондай-ақ мемлекеттік қызметші мәртебесіне ие көрсетілетін қызметті алушы басқа елді мекенге ротацияланған, көшірілген немесе ауыстырылған (конкурс бойынша лауазымға тағайындалған мемлекеттік қызметшілерді қоспағанда) кезінде осы Қағидаларға сәйкес мектепке дейінгі білім беру саласында мемлекеттік қызметтер кезектен тыс көрсетіледі.</w:t>
      </w:r>
    </w:p>
    <w:p>
      <w:pPr>
        <w:spacing w:after="0"/>
        <w:ind w:left="0"/>
        <w:jc w:val="both"/>
      </w:pPr>
      <w:r>
        <w:rPr>
          <w:rFonts w:ascii="Times New Roman"/>
          <w:b w:val="false"/>
          <w:i w:val="false"/>
          <w:color w:val="000000"/>
          <w:sz w:val="28"/>
        </w:rPr>
        <w:t>
      Уақытша орналасуға арналған бос орынға қабылданған көрсетілетін қызметті алушы қою күні мен уақыты бойынша кезекке қайтарылады.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Оқу-ағарту министрінің м.а. 17.09.2026 </w:t>
      </w:r>
      <w:r>
        <w:rPr>
          <w:rFonts w:ascii="Times New Roman"/>
          <w:b w:val="false"/>
          <w:i w:val="false"/>
          <w:color w:val="000000"/>
          <w:sz w:val="28"/>
        </w:rPr>
        <w:t>№ 259-НҚ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5" w:id="80"/>
    <w:p>
      <w:pPr>
        <w:spacing w:after="0"/>
        <w:ind w:left="0"/>
        <w:jc w:val="both"/>
      </w:pPr>
      <w:r>
        <w:rPr>
          <w:rFonts w:ascii="Times New Roman"/>
          <w:b w:val="false"/>
          <w:i w:val="false"/>
          <w:color w:val="000000"/>
          <w:sz w:val="28"/>
        </w:rPr>
        <w:t>
      24. МДҰ-ға жолдама беру кезінде балалардың жасы олар ағымдағы жылдың соңына дейін толық жасқа келуі (психологиялық-медициналық-педагогикалық консультацияның ұсынымдарына сәйкес мүмкіндігі шектеулі балалардан басқа) ескеріледі.</w:t>
      </w:r>
    </w:p>
    <w:bookmarkEnd w:id="80"/>
    <w:bookmarkStart w:name="z136" w:id="81"/>
    <w:p>
      <w:pPr>
        <w:spacing w:after="0"/>
        <w:ind w:left="0"/>
        <w:jc w:val="both"/>
      </w:pPr>
      <w:r>
        <w:rPr>
          <w:rFonts w:ascii="Times New Roman"/>
          <w:b w:val="false"/>
          <w:i w:val="false"/>
          <w:color w:val="000000"/>
          <w:sz w:val="28"/>
        </w:rPr>
        <w:t>
      25. Көрсетілетін қызметті алушыға жолдама берілген сәттен бастап бір тәуліктен кешіктірілмейтін мерзімде берілген жолдамадан өзінің бастамасымен бас тартады; белгіленген мерзімде растайтын құжаттарды ұсыну арқылы МДҰ-ға келуге физикалық қабілетсіздігі жағдайында жолдаманың қолданылу мерзімін қосымша күнтізбелік 30 (отыз) күнге дейін бір рет ұзартады.</w:t>
      </w:r>
    </w:p>
    <w:bookmarkEnd w:id="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Оқу-ағарту министрінің м.а. 17.09.2026 </w:t>
      </w:r>
      <w:r>
        <w:rPr>
          <w:rFonts w:ascii="Times New Roman"/>
          <w:b w:val="false"/>
          <w:i w:val="false"/>
          <w:color w:val="000000"/>
          <w:sz w:val="28"/>
        </w:rPr>
        <w:t>№ 259-НҚ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7" w:id="82"/>
    <w:p>
      <w:pPr>
        <w:spacing w:after="0"/>
        <w:ind w:left="0"/>
        <w:jc w:val="both"/>
      </w:pPr>
      <w:r>
        <w:rPr>
          <w:rFonts w:ascii="Times New Roman"/>
          <w:b w:val="false"/>
          <w:i w:val="false"/>
          <w:color w:val="000000"/>
          <w:sz w:val="28"/>
        </w:rPr>
        <w:t>
      26. Бір жылы туылған бірнеше балаға жалпы кезекке өтініштерді және құжаттарды тапсырған көрсетілетін қызметті алушы барлық баласына қажетті бос орындар саны болған жағдайда бір сәтте бір МДҰ-ға жолдама алады.</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Оқу-ағарту министрінің м.а. 17.09.2026 </w:t>
      </w:r>
      <w:r>
        <w:rPr>
          <w:rFonts w:ascii="Times New Roman"/>
          <w:b w:val="false"/>
          <w:i w:val="false"/>
          <w:color w:val="000000"/>
          <w:sz w:val="28"/>
        </w:rPr>
        <w:t>№ 259-НҚ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8" w:id="83"/>
    <w:p>
      <w:pPr>
        <w:spacing w:after="0"/>
        <w:ind w:left="0"/>
        <w:jc w:val="both"/>
      </w:pPr>
      <w:r>
        <w:rPr>
          <w:rFonts w:ascii="Times New Roman"/>
          <w:b w:val="false"/>
          <w:i w:val="false"/>
          <w:color w:val="000000"/>
          <w:sz w:val="28"/>
        </w:rPr>
        <w:t>
      27. Осы Қағидаларға өзгерістер және (немесе) толықтырулар енгізілген кезде білім беру саласындағы уәкілетті орган нормативтік құқықтық актіні мемлекеттік тіркегеннен кейін 3 (үш) жұмыс күні ішінде енгізілген өзгерістер және (немесе) толықтырулар туралы ақпаратты "цифрлық үкімет" операторына және көрсетілетін қызметті берушілерге, сондай-ақ Бірыңғай байланыс орталығына жібереді.</w:t>
      </w:r>
    </w:p>
    <w:bookmarkEnd w:id="83"/>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5-бабы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көрсетілетін қызметті беруші Қазақстан Республикасының Көлік және коммуникациялар министрінің міндетін атқарушының 2013 жылғы 14 маусымдағы № 452 </w:t>
      </w:r>
      <w:r>
        <w:rPr>
          <w:rFonts w:ascii="Times New Roman"/>
          <w:b w:val="false"/>
          <w:i w:val="false"/>
          <w:color w:val="000000"/>
          <w:sz w:val="28"/>
        </w:rPr>
        <w:t>бұйрығымен</w:t>
      </w:r>
      <w:r>
        <w:rPr>
          <w:rFonts w:ascii="Times New Roman"/>
          <w:b w:val="false"/>
          <w:i w:val="false"/>
          <w:color w:val="000000"/>
          <w:sz w:val="28"/>
        </w:rPr>
        <w:t xml:space="preserve"> бекітілген " Мемлекеттік және әлеуметтік жауапкершілігі бар қызметтерді көрсету сатысы туралы деректерді оларды көрсету мониторингінің цифрлық жүйесіне енгізу қағидаларын бекіту туралы" (Нормативтік құқықтық актілерді мемлекеттік тіркеу тізілімінде № 8555 болып тіркелген) белгіленген тәртіппен мемлекеттік қызмет көрсету кезеңі туралы деректерді мемлекеттік қызметтер көрсету мониторингінің цифрлық жүйесіне енгізуді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Оқу-ағарту министрінің м.а. 17.09.2026 </w:t>
      </w:r>
      <w:r>
        <w:rPr>
          <w:rFonts w:ascii="Times New Roman"/>
          <w:b w:val="false"/>
          <w:i w:val="false"/>
          <w:color w:val="000000"/>
          <w:sz w:val="28"/>
        </w:rPr>
        <w:t>№ 259-НҚ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9" w:id="84"/>
    <w:p>
      <w:pPr>
        <w:spacing w:after="0"/>
        <w:ind w:left="0"/>
        <w:jc w:val="both"/>
      </w:pPr>
      <w:r>
        <w:rPr>
          <w:rFonts w:ascii="Times New Roman"/>
          <w:b w:val="false"/>
          <w:i w:val="false"/>
          <w:color w:val="000000"/>
          <w:sz w:val="28"/>
        </w:rPr>
        <w:t>
      28. Көрсетілетін қызметті беруші келесі себептермен:</w:t>
      </w:r>
    </w:p>
    <w:bookmarkEnd w:id="84"/>
    <w:bookmarkStart w:name="z140" w:id="85"/>
    <w:p>
      <w:pPr>
        <w:spacing w:after="0"/>
        <w:ind w:left="0"/>
        <w:jc w:val="both"/>
      </w:pPr>
      <w:r>
        <w:rPr>
          <w:rFonts w:ascii="Times New Roman"/>
          <w:b w:val="false"/>
          <w:i w:val="false"/>
          <w:color w:val="000000"/>
          <w:sz w:val="28"/>
        </w:rPr>
        <w:t>
      1) өтініш беруші келісім шарт жасау үшін талап етілетін құжаттарды ұсынбаған немесе қолдану мерзімі өткен құжаттарды ұсынған жағдайда (баланың денсаулық паспорты және келісім шарт жасалған күннен 3 (үш) күнтізбелік күннен кешіктірмей берілген баланың денсаулық жағдайы туралы анықтама ұсынбауы);</w:t>
      </w:r>
    </w:p>
    <w:bookmarkEnd w:id="85"/>
    <w:bookmarkStart w:name="z141" w:id="86"/>
    <w:p>
      <w:pPr>
        <w:spacing w:after="0"/>
        <w:ind w:left="0"/>
        <w:jc w:val="both"/>
      </w:pPr>
      <w:r>
        <w:rPr>
          <w:rFonts w:ascii="Times New Roman"/>
          <w:b w:val="false"/>
          <w:i w:val="false"/>
          <w:color w:val="000000"/>
          <w:sz w:val="28"/>
        </w:rPr>
        <w:t>
      2) ұсынылған құжаттарға сәйкес баланы МДҰ-ға қабылдау үшін медициналық қарсы көрсетілімдері болса;</w:t>
      </w:r>
    </w:p>
    <w:bookmarkEnd w:id="86"/>
    <w:bookmarkStart w:name="z142" w:id="87"/>
    <w:p>
      <w:pPr>
        <w:spacing w:after="0"/>
        <w:ind w:left="0"/>
        <w:jc w:val="both"/>
      </w:pPr>
      <w:r>
        <w:rPr>
          <w:rFonts w:ascii="Times New Roman"/>
          <w:b w:val="false"/>
          <w:i w:val="false"/>
          <w:color w:val="000000"/>
          <w:sz w:val="28"/>
        </w:rPr>
        <w:t>
      3) топтарда ұжымдық иммунитеттің шекті деңгейінен асқан кезде (жоспарлы профилактикалық екпе алмаған балалардың 10% - дан астамы) баланы қабылдамайды.</w:t>
      </w:r>
    </w:p>
    <w:bookmarkEnd w:id="87"/>
    <w:bookmarkStart w:name="z143" w:id="88"/>
    <w:p>
      <w:pPr>
        <w:spacing w:after="0"/>
        <w:ind w:left="0"/>
        <w:jc w:val="both"/>
      </w:pPr>
      <w:r>
        <w:rPr>
          <w:rFonts w:ascii="Times New Roman"/>
          <w:b w:val="false"/>
          <w:i w:val="false"/>
          <w:color w:val="000000"/>
          <w:sz w:val="28"/>
        </w:rPr>
        <w:t>
      29. Баланы МДҰ-ға тұрақты немесе уақытша болуға құжаттарды қабылдау және балаларды қабылдау олардағы бос орындар болған жағдайда жыл бойы жүргізіледі.</w:t>
      </w:r>
    </w:p>
    <w:bookmarkEnd w:id="88"/>
    <w:bookmarkStart w:name="z144" w:id="89"/>
    <w:p>
      <w:pPr>
        <w:spacing w:after="0"/>
        <w:ind w:left="0"/>
        <w:jc w:val="both"/>
      </w:pPr>
      <w:r>
        <w:rPr>
          <w:rFonts w:ascii="Times New Roman"/>
          <w:b w:val="false"/>
          <w:i w:val="false"/>
          <w:color w:val="000000"/>
          <w:sz w:val="28"/>
        </w:rPr>
        <w:t>
      30. Балаларды қабылдау жөніндегі мемлекеттік қызметті көрсету мәселелері бойынша көрсетілетін қызметті берушінің шешімдеріне, әрекеттеріне (әрекетсіздігіне) шағым Қазақстан Республикасының</w:t>
      </w:r>
      <w:r>
        <w:rPr>
          <w:rFonts w:ascii="Times New Roman"/>
          <w:b w:val="false"/>
          <w:i w:val="false"/>
          <w:color w:val="000000"/>
          <w:sz w:val="28"/>
        </w:rPr>
        <w:t xml:space="preserve"> заңдарына </w:t>
      </w:r>
      <w:r>
        <w:rPr>
          <w:rFonts w:ascii="Times New Roman"/>
          <w:b w:val="false"/>
          <w:i w:val="false"/>
          <w:color w:val="000000"/>
          <w:sz w:val="28"/>
        </w:rPr>
        <w:t>сәйкес көрсетілетін қызметті беруші басшысының атына, мемлекеттік қызметтер көрсету сапасын бағалау және бақылау жөніндегі уәкілетті органға беріледі.</w:t>
      </w:r>
    </w:p>
    <w:bookmarkEnd w:id="89"/>
    <w:p>
      <w:pPr>
        <w:spacing w:after="0"/>
        <w:ind w:left="0"/>
        <w:jc w:val="both"/>
      </w:pPr>
      <w:r>
        <w:rPr>
          <w:rFonts w:ascii="Times New Roman"/>
          <w:b w:val="false"/>
          <w:i w:val="false"/>
          <w:color w:val="000000"/>
          <w:sz w:val="28"/>
        </w:rPr>
        <w:t xml:space="preserve">
      Көрсетілетін қызметті алушының көрсетілетін қызметті берушінің атына келіп түскен шағымы "Мемлекеттік және әлеуметтік жауапкершілігі бар көрсетілетін қызметтер туралы" Қазақстан Республикасы Заңының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5 (бес) жұмыс күні ішінде қарастырылады.</w:t>
      </w:r>
    </w:p>
    <w:p>
      <w:pPr>
        <w:spacing w:after="0"/>
        <w:ind w:left="0"/>
        <w:jc w:val="both"/>
      </w:pPr>
      <w:r>
        <w:rPr>
          <w:rFonts w:ascii="Times New Roman"/>
          <w:b w:val="false"/>
          <w:i w:val="false"/>
          <w:color w:val="000000"/>
          <w:sz w:val="28"/>
        </w:rPr>
        <w:t>
      Шағым көрсетілетін қызметті алушының "жеке кабинетінен" портал арқылы жіберілген кезде көрсетілетін қызметті беруші өтінішті өңдеу (жеткізу, тіркеу, орындау туралы белгілер, қарау немесе қараудан бас тарту туралы жауап) барысында жаңартылатын өтініш туралы ақпарат қолжетімді болады.</w:t>
      </w:r>
    </w:p>
    <w:p>
      <w:pPr>
        <w:spacing w:after="0"/>
        <w:ind w:left="0"/>
        <w:jc w:val="both"/>
      </w:pPr>
      <w:r>
        <w:rPr>
          <w:rFonts w:ascii="Times New Roman"/>
          <w:b w:val="false"/>
          <w:i w:val="false"/>
          <w:color w:val="000000"/>
          <w:sz w:val="28"/>
        </w:rPr>
        <w:t>
      Портал арқылы шағымдану тәртібі туралы ақпаратты мемлекеттік қызметтер көрсету мәселелері бойынша Бірыңғай байланыс орталығы арқылы алуға болады.</w:t>
      </w:r>
    </w:p>
    <w:p>
      <w:pPr>
        <w:spacing w:after="0"/>
        <w:ind w:left="0"/>
        <w:jc w:val="both"/>
      </w:pPr>
      <w:r>
        <w:rPr>
          <w:rFonts w:ascii="Times New Roman"/>
          <w:b w:val="false"/>
          <w:i w:val="false"/>
          <w:color w:val="000000"/>
          <w:sz w:val="28"/>
        </w:rPr>
        <w:t>
      Мемлекеттік қызмет көрсету сапасын бағалау және бақылау жөніндегі уәкілетті органның мекен-жайына келіп түскен көрсетілетін қызметті алушының шағымы тіркелген күнінен бастап 15 (он бес) жұмыс күні ішінде қарастырылады.</w:t>
      </w:r>
    </w:p>
    <w:p>
      <w:pPr>
        <w:spacing w:after="0"/>
        <w:ind w:left="0"/>
        <w:jc w:val="both"/>
      </w:pPr>
      <w:r>
        <w:rPr>
          <w:rFonts w:ascii="Times New Roman"/>
          <w:b w:val="false"/>
          <w:i w:val="false"/>
          <w:color w:val="000000"/>
          <w:sz w:val="28"/>
        </w:rPr>
        <w:t>
      Балаларды қабылдау жөніндегі мемлекеттік қызметті көрсету нәтижелерімен келіспеген жағдайда көрсетілетін қызметті алушы Қазақстан Республикасының заңнамасында белгіленген тәртіппен сотқа жүгінеді.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30-тармаққа өзгеріс енгізілді - ҚР Оқу-ағарту министрінің м.а. 17.09.2026 </w:t>
      </w:r>
      <w:r>
        <w:rPr>
          <w:rFonts w:ascii="Times New Roman"/>
          <w:b w:val="false"/>
          <w:i w:val="false"/>
          <w:color w:val="000000"/>
          <w:sz w:val="28"/>
        </w:rPr>
        <w:t>№ 259-НҚ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4" w:id="90"/>
    <w:p>
      <w:pPr>
        <w:spacing w:after="0"/>
        <w:ind w:left="0"/>
        <w:jc w:val="left"/>
      </w:pPr>
      <w:r>
        <w:rPr>
          <w:rFonts w:ascii="Times New Roman"/>
          <w:b/>
          <w:i w:val="false"/>
          <w:color w:val="000000"/>
        </w:rPr>
        <w:t xml:space="preserve"> 3-параграф. "Жалпы білім беретін мектептердің, лицейлер мен гимназиялардың мектепалды сыныбына құжаттарды қабылдау және оқуға қабылдау" мемлекеттік көрсетілетін қызметін көрсету тәртібі</w:t>
      </w:r>
    </w:p>
    <w:bookmarkEnd w:id="90"/>
    <w:p>
      <w:pPr>
        <w:spacing w:after="0"/>
        <w:ind w:left="0"/>
        <w:jc w:val="both"/>
      </w:pPr>
      <w:r>
        <w:rPr>
          <w:rFonts w:ascii="Times New Roman"/>
          <w:b w:val="false"/>
          <w:i w:val="false"/>
          <w:color w:val="ff0000"/>
          <w:sz w:val="28"/>
        </w:rPr>
        <w:t xml:space="preserve">
      Ескерту. 2-тарау 3-параграфпен толықтырылды - ҚР Оқу-ағарту министрінің м.а. 17.09.2026 </w:t>
      </w:r>
      <w:r>
        <w:rPr>
          <w:rFonts w:ascii="Times New Roman"/>
          <w:b w:val="false"/>
          <w:i w:val="false"/>
          <w:color w:val="ff0000"/>
          <w:sz w:val="28"/>
        </w:rPr>
        <w:t>№ 259-НҚ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55" w:id="91"/>
    <w:p>
      <w:pPr>
        <w:spacing w:after="0"/>
        <w:ind w:left="0"/>
        <w:jc w:val="both"/>
      </w:pPr>
      <w:r>
        <w:rPr>
          <w:rFonts w:ascii="Times New Roman"/>
          <w:b w:val="false"/>
          <w:i w:val="false"/>
          <w:color w:val="000000"/>
          <w:sz w:val="28"/>
        </w:rPr>
        <w:t>
      31. "Жалпы білім беретін мектептердің, лицейлер мен гимназиялардың мектепалды сыныбына құжаттарды қабылдау және оқуға қабылдау" мемлекеттік көрсетілетін қызмет (бұдан әрі – мектепалды сыныбына қабылдау мемлекеттік көрсетілетін қызмет) орта білім беру ұйымдарымен (бұдан әрі – қызмет беруші) көрсетіледі.</w:t>
      </w:r>
    </w:p>
    <w:bookmarkEnd w:id="91"/>
    <w:p>
      <w:pPr>
        <w:spacing w:after="0"/>
        <w:ind w:left="0"/>
        <w:jc w:val="both"/>
      </w:pPr>
      <w:r>
        <w:rPr>
          <w:rFonts w:ascii="Times New Roman"/>
          <w:b w:val="false"/>
          <w:i w:val="false"/>
          <w:color w:val="000000"/>
          <w:sz w:val="28"/>
        </w:rPr>
        <w:t xml:space="preserve">
      "Мемлекеттік және әлеуметтік жауапкершілігі бар қызметтер туралы" Қазақстан Республикасы Заңының 14-бабының </w:t>
      </w:r>
      <w:r>
        <w:rPr>
          <w:rFonts w:ascii="Times New Roman"/>
          <w:b w:val="false"/>
          <w:i w:val="false"/>
          <w:color w:val="000000"/>
          <w:sz w:val="28"/>
        </w:rPr>
        <w:t>3-1)</w:t>
      </w:r>
      <w:r>
        <w:rPr>
          <w:rFonts w:ascii="Times New Roman"/>
          <w:b w:val="false"/>
          <w:i w:val="false"/>
          <w:color w:val="000000"/>
          <w:sz w:val="28"/>
        </w:rPr>
        <w:t xml:space="preserve"> және </w:t>
      </w:r>
      <w:r>
        <w:rPr>
          <w:rFonts w:ascii="Times New Roman"/>
          <w:b w:val="false"/>
          <w:i w:val="false"/>
          <w:color w:val="000000"/>
          <w:sz w:val="28"/>
        </w:rPr>
        <w:t>4) тармақшаларына</w:t>
      </w:r>
      <w:r>
        <w:rPr>
          <w:rFonts w:ascii="Times New Roman"/>
          <w:b w:val="false"/>
          <w:i w:val="false"/>
          <w:color w:val="000000"/>
          <w:sz w:val="28"/>
        </w:rPr>
        <w:t xml:space="preserve"> сәйкес мектепалды даярлық сыныбына қабылдау бойынша мемлекеттік қызмет көрсетуге қойылатын негізгі талаптар осы Қағидаларға "Жалпы білім беретін мектептерге, лицейлер мен гимназияларға мектепалды даярлық сыныбына құжаттарды қабылдау және оқуға қабылдау" мемлекеттік қызметін көрсетуге қойылатын негізгі талаптардың тізбесі" (бұдан әрі – Мектепалды сыныпқа қабылдау бойынша мемлекеттік қызмет көрсетуге қойылатын талаптар) </w:t>
      </w:r>
      <w:r>
        <w:rPr>
          <w:rFonts w:ascii="Times New Roman"/>
          <w:b w:val="false"/>
          <w:i w:val="false"/>
          <w:color w:val="000000"/>
          <w:sz w:val="28"/>
        </w:rPr>
        <w:t>7-қосымшасында</w:t>
      </w:r>
      <w:r>
        <w:rPr>
          <w:rFonts w:ascii="Times New Roman"/>
          <w:b w:val="false"/>
          <w:i w:val="false"/>
          <w:color w:val="000000"/>
          <w:sz w:val="28"/>
        </w:rPr>
        <w:t xml:space="preserve"> келтірілген. </w:t>
      </w:r>
    </w:p>
    <w:bookmarkStart w:name="z156" w:id="92"/>
    <w:p>
      <w:pPr>
        <w:spacing w:after="0"/>
        <w:ind w:left="0"/>
        <w:jc w:val="both"/>
      </w:pPr>
      <w:r>
        <w:rPr>
          <w:rFonts w:ascii="Times New Roman"/>
          <w:b w:val="false"/>
          <w:i w:val="false"/>
          <w:color w:val="000000"/>
          <w:sz w:val="28"/>
        </w:rPr>
        <w:t>
      32. Мектепалды сыныбына қабылдау мемлекеттік көрсетілетін қызметі портал арқылы және қағаз жеткізгіште көрсетілетін қызметті беруші арқылы көрсетіледі.</w:t>
      </w:r>
    </w:p>
    <w:bookmarkEnd w:id="92"/>
    <w:p>
      <w:pPr>
        <w:spacing w:after="0"/>
        <w:ind w:left="0"/>
        <w:jc w:val="both"/>
      </w:pPr>
      <w:r>
        <w:rPr>
          <w:rFonts w:ascii="Times New Roman"/>
          <w:b w:val="false"/>
          <w:i w:val="false"/>
          <w:color w:val="000000"/>
          <w:sz w:val="28"/>
        </w:rPr>
        <w:t xml:space="preserve">
      Мектепалды даярлық сыныбына қабылдау бойынша мемлекеттік қызметті алу үшін мемлекеттік қызметті алушы осы Қағидаларға мектепалды сыныпқа қабылдау бойынша мемлекеттік қызмет көрсетуге қойылатын талаптардың 9-тармағында көзделген құжаттарды қоса бере отырып,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өтінішті жолдайды. </w:t>
      </w:r>
    </w:p>
    <w:p>
      <w:pPr>
        <w:spacing w:after="0"/>
        <w:ind w:left="0"/>
        <w:jc w:val="both"/>
      </w:pPr>
      <w:r>
        <w:rPr>
          <w:rFonts w:ascii="Times New Roman"/>
          <w:b w:val="false"/>
          <w:i w:val="false"/>
          <w:color w:val="000000"/>
          <w:sz w:val="28"/>
        </w:rPr>
        <w:t>
      Мектепалды даярлық сыныбына қабылдау үшін қызмет алушылардан құжаттарды қабылдау ағымдағы күнтізбелік жылдың 1-31 тамызы аралығында жүзеге асырылады.</w:t>
      </w:r>
    </w:p>
    <w:bookmarkStart w:name="z157" w:id="93"/>
    <w:p>
      <w:pPr>
        <w:spacing w:after="0"/>
        <w:ind w:left="0"/>
        <w:jc w:val="both"/>
      </w:pPr>
      <w:r>
        <w:rPr>
          <w:rFonts w:ascii="Times New Roman"/>
          <w:b w:val="false"/>
          <w:i w:val="false"/>
          <w:color w:val="000000"/>
          <w:sz w:val="28"/>
        </w:rPr>
        <w:t>
      33. Портал арқылы жүгінген көрсетілетін қызметті алушының "жеке кабинетіне" мемлекеттік қызмет көрсету нәтижесін алу күні мен уақыты көрсетілген мектепалды сыныпқа қабылдау бойынша мемлекеттік қызметті көрсетуге сұрау салудың қабылданғаны туралы хабарлама жолданады.</w:t>
      </w:r>
    </w:p>
    <w:bookmarkEnd w:id="93"/>
    <w:bookmarkStart w:name="z158" w:id="94"/>
    <w:p>
      <w:pPr>
        <w:spacing w:after="0"/>
        <w:ind w:left="0"/>
        <w:jc w:val="both"/>
      </w:pPr>
      <w:r>
        <w:rPr>
          <w:rFonts w:ascii="Times New Roman"/>
          <w:b w:val="false"/>
          <w:i w:val="false"/>
          <w:color w:val="000000"/>
          <w:sz w:val="28"/>
        </w:rPr>
        <w:t xml:space="preserve">
      34. Көрсетілетін қызметті беруші арқылы қағаз жеткізгіште өтініш берілген кезде көрсетілетін қызметті берушінің қызметкері құжаттарды тіркейді және 1 (бір) жұмыс күні ішінде көрсетілетін қызметті алушыға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мектепалды сыныбына қабылдау бойынша мемлекеттік қызметті көрсету үшін көрсетілетін қызметті алушыдан құжаттардың алынғаны туралы қолхатты немесе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мектепалды сыныпқа қабылдау бойынша мемлекеттік қызметті көрсетуде көрсетілетін қызметті алушылардан құжаттарды қабылдаудан бас тарту туралы қолхатты береді.</w:t>
      </w:r>
    </w:p>
    <w:bookmarkEnd w:id="94"/>
    <w:bookmarkStart w:name="z159" w:id="95"/>
    <w:p>
      <w:pPr>
        <w:spacing w:after="0"/>
        <w:ind w:left="0"/>
        <w:jc w:val="both"/>
      </w:pPr>
      <w:r>
        <w:rPr>
          <w:rFonts w:ascii="Times New Roman"/>
          <w:b w:val="false"/>
          <w:i w:val="false"/>
          <w:color w:val="000000"/>
          <w:sz w:val="28"/>
        </w:rPr>
        <w:t xml:space="preserve">
      35. Осы Қағидаларға </w:t>
      </w:r>
      <w:r>
        <w:rPr>
          <w:rFonts w:ascii="Times New Roman"/>
          <w:b w:val="false"/>
          <w:i w:val="false"/>
          <w:color w:val="000000"/>
          <w:sz w:val="28"/>
        </w:rPr>
        <w:t>7-қосымшаның</w:t>
      </w:r>
      <w:r>
        <w:rPr>
          <w:rFonts w:ascii="Times New Roman"/>
          <w:b w:val="false"/>
          <w:i w:val="false"/>
          <w:color w:val="000000"/>
          <w:sz w:val="28"/>
        </w:rPr>
        <w:t xml:space="preserve"> мектепалды сыныпқа қабылдау бойынша мемлекеттік қызметті көрсетуге қойылатын талаптардың 10-тармағына сәйкес мектепалды сыныпқа қабылдау бойынша мемлекеттік қызметті көрсетуден бас тарту үшін негіздер анықталған кезде, көрсетілетін қызметті беруші көрсетілетін қызметті алушының "жеке кабинетіне" осы Қағидаларға 7-қосымшаға сәйкес мектепалды сыныпқа қабылдау бойынша мемлекеттік қызметті көрсетуге қойылатын талаптардың 4-тармағында көрсетілген мерзімде осы Қағидаларға 3-қосымшаға сәйкес мемлекеттік қызметті көрсетуден бас тарту туралы хабарлама жібереді.</w:t>
      </w:r>
    </w:p>
    <w:bookmarkEnd w:id="95"/>
    <w:bookmarkStart w:name="z160" w:id="96"/>
    <w:p>
      <w:pPr>
        <w:spacing w:after="0"/>
        <w:ind w:left="0"/>
        <w:jc w:val="both"/>
      </w:pPr>
      <w:r>
        <w:rPr>
          <w:rFonts w:ascii="Times New Roman"/>
          <w:b w:val="false"/>
          <w:i w:val="false"/>
          <w:color w:val="000000"/>
          <w:sz w:val="28"/>
        </w:rPr>
        <w:t>
      36. Көрсетілетін қызметті алушы құжаттардың толық топтамасын ұсынған кезде:</w:t>
      </w:r>
    </w:p>
    <w:bookmarkEnd w:id="96"/>
    <w:p>
      <w:pPr>
        <w:spacing w:after="0"/>
        <w:ind w:left="0"/>
        <w:jc w:val="both"/>
      </w:pPr>
      <w:r>
        <w:rPr>
          <w:rFonts w:ascii="Times New Roman"/>
          <w:b w:val="false"/>
          <w:i w:val="false"/>
          <w:color w:val="000000"/>
          <w:sz w:val="28"/>
        </w:rPr>
        <w:t xml:space="preserve">
      портал арқылы – көрсетілетін қызметті алушының "жеке кабинетіне" 1 (бір) жұмыс күні ішінде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көрсетілетін қызметті берушінің уәкілетті тұлғасының ЭЦҚ-сымен қол қойылған, мемлекеттік қызметті көрсету және баланы ағымдағы жылдың 1 қыркүйегінен бастап мектепалды сыныпқа қабылдау туралы электрондық құжат нысанындағы хабарлама келіп түседі;</w:t>
      </w:r>
    </w:p>
    <w:p>
      <w:pPr>
        <w:spacing w:after="0"/>
        <w:ind w:left="0"/>
        <w:jc w:val="both"/>
      </w:pPr>
      <w:r>
        <w:rPr>
          <w:rFonts w:ascii="Times New Roman"/>
          <w:b w:val="false"/>
          <w:i w:val="false"/>
          <w:color w:val="000000"/>
          <w:sz w:val="28"/>
        </w:rPr>
        <w:t>
      көрсетілетін қызметті беруші арқылы – 1 (бір) жұмыс күні ішінде осы Қағидаларға 11-қосымшаға сәйкес қағаз жеткізгіштегі құжат нысанында мемлекеттік қызметті көрсету және баланы ағымдағы жылдың 1 қыркүйегінен бастап meктепалды сыныпқа қабылдау туралы хабарлама беріледі.</w:t>
      </w:r>
    </w:p>
    <w:p>
      <w:pPr>
        <w:spacing w:after="0"/>
        <w:ind w:left="0"/>
        <w:jc w:val="both"/>
      </w:pPr>
      <w:r>
        <w:rPr>
          <w:rFonts w:ascii="Times New Roman"/>
          <w:b w:val="false"/>
          <w:i w:val="false"/>
          <w:color w:val="000000"/>
          <w:sz w:val="28"/>
        </w:rPr>
        <w:t>
      Мектепалды сыныбына қабылдау туралы бұйрықты білім беру ұйымы ағымдағы жылдың 25 тамызынан ерте емес мерзімде шығарады.</w:t>
      </w:r>
    </w:p>
    <w:bookmarkStart w:name="z161" w:id="97"/>
    <w:p>
      <w:pPr>
        <w:spacing w:after="0"/>
        <w:ind w:left="0"/>
        <w:jc w:val="both"/>
      </w:pPr>
      <w:r>
        <w:rPr>
          <w:rFonts w:ascii="Times New Roman"/>
          <w:b w:val="false"/>
          <w:i w:val="false"/>
          <w:color w:val="000000"/>
          <w:sz w:val="28"/>
        </w:rPr>
        <w:t>
      37. Осы Қағидаларға өзгерістер және (немесе) толықтырулар енгізілген жағдайда, білім беру саласындағы уәкілетті орган нормативтік құқықтық акт мемлекеттік тіркелгеннен кейін 3 (үш) жұмыс күні ішінде енгізілген өзгерістер және (немесе) толықтырулар туралы ақпаратты "цифрлық үкіметтің" операторына, көрсетілетін қызметті берушілерге, сондай-ақ Бірыңғай байланыс орталығына жібереді.</w:t>
      </w:r>
    </w:p>
    <w:bookmarkEnd w:id="97"/>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5-бабы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көрсетілетін қызметті беруші Қазақстан Республикасының Көлік және коммуникациялар министрінің міндетін атқарушының 2013 жылғы 14 маусымдағы № 452 </w:t>
      </w:r>
      <w:r>
        <w:rPr>
          <w:rFonts w:ascii="Times New Roman"/>
          <w:b w:val="false"/>
          <w:i w:val="false"/>
          <w:color w:val="000000"/>
          <w:sz w:val="28"/>
        </w:rPr>
        <w:t>бұйрығымен</w:t>
      </w:r>
      <w:r>
        <w:rPr>
          <w:rFonts w:ascii="Times New Roman"/>
          <w:b w:val="false"/>
          <w:i w:val="false"/>
          <w:color w:val="000000"/>
          <w:sz w:val="28"/>
        </w:rPr>
        <w:t xml:space="preserve"> бекітілген "Мемлекеттік және әлеуметтік жауапкершілігі бар қызметтерді көрсету сатысы туралы деректерді оларды көрсету мониторингінің цифрлық жүйесіне енгізу қағидаларын бекіту туралы" (Нормативтік құқықтық актілерді мемлекеттік тіркеу тізілімінде № 8555 болып тіркелген) белгіленген тәртіппен мемлекеттік қызмет көрсету кезеңі туралы деректерді мемлекеттік қызметтер көрсету мониторингінің цифрлық жүйесіне енгізуді қамтамасыз етеді.</w:t>
      </w:r>
    </w:p>
    <w:bookmarkStart w:name="z162" w:id="98"/>
    <w:p>
      <w:pPr>
        <w:spacing w:after="0"/>
        <w:ind w:left="0"/>
        <w:jc w:val="both"/>
      </w:pPr>
      <w:r>
        <w:rPr>
          <w:rFonts w:ascii="Times New Roman"/>
          <w:b w:val="false"/>
          <w:i w:val="false"/>
          <w:color w:val="000000"/>
          <w:sz w:val="28"/>
        </w:rPr>
        <w:t>
      38. Мектепалды сыныбына қабылдау бойынша мемлекеттік қызметті көрсету мәселелері бойынша көрсетілетін қызметті берушінің шешіміне, әрекетіне (әрекетсіздігіне) шағым Қазақстан Республикасының заңнамасына сәйкес көрсетілетін қызметті беруші басшысының атына, мемлекеттік қызметтерді көрсету сапасын бағалау және бақылау жөніндегі уәкілетті органға беріледі.</w:t>
      </w:r>
    </w:p>
    <w:bookmarkEnd w:id="98"/>
    <w:p>
      <w:pPr>
        <w:spacing w:after="0"/>
        <w:ind w:left="0"/>
        <w:jc w:val="both"/>
      </w:pPr>
      <w:r>
        <w:rPr>
          <w:rFonts w:ascii="Times New Roman"/>
          <w:b w:val="false"/>
          <w:i w:val="false"/>
          <w:color w:val="000000"/>
          <w:sz w:val="28"/>
        </w:rPr>
        <w:t xml:space="preserve">
      Көрсетілетін қызметті алушының көрсетілетін қызметті берушінің мекенжайына түскен шағымы "Мемлекеттік және әлеуметтік жауапкершілігі бар көрсетілетін қызметтер туралы" Қазақстан Республикасы Заңының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оның тіркелген күнінен бастап 5 (бес) жұмыс күні ішінде қаралуға тиіс.</w:t>
      </w:r>
    </w:p>
    <w:p>
      <w:pPr>
        <w:spacing w:after="0"/>
        <w:ind w:left="0"/>
        <w:jc w:val="both"/>
      </w:pPr>
      <w:r>
        <w:rPr>
          <w:rFonts w:ascii="Times New Roman"/>
          <w:b w:val="false"/>
          <w:i w:val="false"/>
          <w:color w:val="000000"/>
          <w:sz w:val="28"/>
        </w:rPr>
        <w:t>
      Шағым портал арқылы жіберілген кезде көрсетілетін қызметті алушыға "жеке кабинетінен" өтініш туралы ақпарат қолжетімді болады, ол ақпарат көрсетілетін қызметті берушінің өтінішті өңдеуі барысында (жеткізілгені, тіркелгені, орындалғаны туралы белгілер, қарау туралы жауап немесе қараудан бас тарту) жаңартылып тұрады.</w:t>
      </w:r>
    </w:p>
    <w:p>
      <w:pPr>
        <w:spacing w:after="0"/>
        <w:ind w:left="0"/>
        <w:jc w:val="both"/>
      </w:pPr>
      <w:r>
        <w:rPr>
          <w:rFonts w:ascii="Times New Roman"/>
          <w:b w:val="false"/>
          <w:i w:val="false"/>
          <w:color w:val="000000"/>
          <w:sz w:val="28"/>
        </w:rPr>
        <w:t>
      Портал арқылы шағымдану тәртібі туралы ақпаратты мемлекеттік қызметтерді көрсету мәселелері жөніндегі Бірыңғай байланыс орталығы арқылы алуға болады.</w:t>
      </w:r>
    </w:p>
    <w:p>
      <w:pPr>
        <w:spacing w:after="0"/>
        <w:ind w:left="0"/>
        <w:jc w:val="both"/>
      </w:pPr>
      <w:r>
        <w:rPr>
          <w:rFonts w:ascii="Times New Roman"/>
          <w:b w:val="false"/>
          <w:i w:val="false"/>
          <w:color w:val="000000"/>
          <w:sz w:val="28"/>
        </w:rPr>
        <w:t>
      Көрсетілетін қызметті алушының мемлекеттік қызметтерді көрсету сапасын бағалау және бақылау жөніндегі уәкілетті органның мекенжайына түскен шағымы оның тіркелген күнінен бастап 15 (он бес) жұмыс күні ішінде қаралуға тиіс.</w:t>
      </w:r>
    </w:p>
    <w:p>
      <w:pPr>
        <w:spacing w:after="0"/>
        <w:ind w:left="0"/>
        <w:jc w:val="both"/>
      </w:pPr>
      <w:r>
        <w:rPr>
          <w:rFonts w:ascii="Times New Roman"/>
          <w:b w:val="false"/>
          <w:i w:val="false"/>
          <w:color w:val="000000"/>
          <w:sz w:val="28"/>
        </w:rPr>
        <w:t>
      Мектепалды сыныбына қабылдау бойынша мемлекеттік қызметті көрсету нәтижесімен келіспеген жағдайда, көрсетілетін қызметті алушы Қазақстан Республикасының заңнамасында белгіленген тәртіппен сотқа жүгінеді.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Мектепке дейінгі білім</w:t>
            </w:r>
            <w:r>
              <w:br/>
            </w:r>
            <w:r>
              <w:rPr>
                <w:rFonts w:ascii="Times New Roman"/>
                <w:b w:val="false"/>
                <w:i w:val="false"/>
                <w:color w:val="000000"/>
                <w:sz w:val="20"/>
              </w:rPr>
              <w:t>беру саласында мемлекеттік</w:t>
            </w:r>
            <w:r>
              <w:br/>
            </w:r>
            <w:r>
              <w:rPr>
                <w:rFonts w:ascii="Times New Roman"/>
                <w:b w:val="false"/>
                <w:i w:val="false"/>
                <w:color w:val="000000"/>
                <w:sz w:val="20"/>
              </w:rPr>
              <w:t>қызметтер көрсету</w:t>
            </w:r>
            <w:r>
              <w:br/>
            </w:r>
            <w:r>
              <w:rPr>
                <w:rFonts w:ascii="Times New Roman"/>
                <w:b w:val="false"/>
                <w:i w:val="false"/>
                <w:color w:val="000000"/>
                <w:sz w:val="20"/>
              </w:rPr>
              <w:t>қағидаларына 1-қосымша</w:t>
            </w:r>
          </w:p>
        </w:tc>
      </w:tr>
    </w:tbl>
    <w:p>
      <w:pPr>
        <w:spacing w:after="0"/>
        <w:ind w:left="0"/>
        <w:jc w:val="both"/>
      </w:pPr>
      <w:r>
        <w:rPr>
          <w:rFonts w:ascii="Times New Roman"/>
          <w:b w:val="false"/>
          <w:i w:val="false"/>
          <w:color w:val="ff0000"/>
          <w:sz w:val="28"/>
        </w:rPr>
        <w:t xml:space="preserve">
      Ескерту. 1-қосымша жаңа редакцияда - ҚР Оқу-ағарту министрінің м.а. 17.09.2026 </w:t>
      </w:r>
      <w:r>
        <w:rPr>
          <w:rFonts w:ascii="Times New Roman"/>
          <w:b w:val="false"/>
          <w:i w:val="false"/>
          <w:color w:val="ff0000"/>
          <w:sz w:val="28"/>
        </w:rPr>
        <w:t>№ 259-НҚ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ұйымдарға жіберу үшін мектеп жасына дейінгі балаларды (6 жасқа дейін) кезекке қою" мемлекеттік қызмет көрсетуге қойылатын негізгі талаптар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қызметтің және оның кіші түрінің атауы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Астананың және республикалық маңызы бар қалалардың білім басқармалары, аудандардың, облыстық маңызы бар қалалардың білім бөлімдері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болған жағдайда) ұсыну тәсілдері және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қабылдау және мемлекеттік қызметті көрсету нәтижесін беру:</w:t>
            </w:r>
          </w:p>
          <w:p>
            <w:pPr>
              <w:spacing w:after="20"/>
              <w:ind w:left="20"/>
              <w:jc w:val="both"/>
            </w:pPr>
            <w:r>
              <w:rPr>
                <w:rFonts w:ascii="Times New Roman"/>
                <w:b w:val="false"/>
                <w:i w:val="false"/>
                <w:color w:val="000000"/>
                <w:sz w:val="20"/>
              </w:rPr>
              <w:t>
1) "цифрлық үкімет" веб-порталы (әрі қарай – портал);</w:t>
            </w:r>
          </w:p>
          <w:p>
            <w:pPr>
              <w:spacing w:after="20"/>
              <w:ind w:left="20"/>
              <w:jc w:val="both"/>
            </w:pPr>
            <w:r>
              <w:rPr>
                <w:rFonts w:ascii="Times New Roman"/>
                <w:b w:val="false"/>
                <w:i w:val="false"/>
                <w:color w:val="000000"/>
                <w:sz w:val="20"/>
              </w:rPr>
              <w:t>
2) цифрлық объектілері;</w:t>
            </w:r>
          </w:p>
          <w:p>
            <w:pPr>
              <w:spacing w:after="20"/>
              <w:ind w:left="20"/>
              <w:jc w:val="both"/>
            </w:pPr>
            <w:r>
              <w:rPr>
                <w:rFonts w:ascii="Times New Roman"/>
                <w:b w:val="false"/>
                <w:i w:val="false"/>
                <w:color w:val="000000"/>
                <w:sz w:val="20"/>
              </w:rPr>
              <w:t>
3)ұялы байланыстың абоненттік құрылғысы (Қазақстан</w:t>
            </w:r>
          </w:p>
          <w:p>
            <w:pPr>
              <w:spacing w:after="20"/>
              <w:ind w:left="20"/>
              <w:jc w:val="both"/>
            </w:pPr>
            <w:r>
              <w:rPr>
                <w:rFonts w:ascii="Times New Roman"/>
                <w:b w:val="false"/>
                <w:i w:val="false"/>
                <w:color w:val="000000"/>
                <w:sz w:val="20"/>
              </w:rPr>
              <w:t>
Республикасының мобильді азаматтары базасында тіркелген ұялы байланыс желісінің абоненттік нөмірін тіркеу кезінде)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болған жағдайда) көрсетудің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беру кезегіне өтініштер автоматты түрде өңделеді, кезекке қою туралы хабарлама көрсетілетін қызметті алушының "жеке кабинетіне" жіберіледі.</w:t>
            </w:r>
          </w:p>
          <w:p>
            <w:pPr>
              <w:spacing w:after="20"/>
              <w:ind w:left="20"/>
              <w:jc w:val="both"/>
            </w:pPr>
            <w:r>
              <w:rPr>
                <w:rFonts w:ascii="Times New Roman"/>
                <w:b w:val="false"/>
                <w:i w:val="false"/>
                <w:color w:val="000000"/>
                <w:sz w:val="20"/>
              </w:rPr>
              <w:t>
МДҰ-ға кезектен тыс орын үшін кезекке қоюға өтініштер (әскери қызметшілер, құқық қорғау органдарының, арнаулы мемлекеттік органдарының, фельдъегерлік байланыс қызметкерлері, басқа елді мекенге ротацияланған, көшірілген немесе ауыстырылған мемлекеттік қызметшілер (конкурс бойынша лауазымға тағайындалған мемлекеттік қызметшілерді қоспағанда)) 1 (бір) жұмыс күні ішінде өңделеді.</w:t>
            </w:r>
          </w:p>
          <w:p>
            <w:pPr>
              <w:spacing w:after="20"/>
              <w:ind w:left="20"/>
              <w:jc w:val="both"/>
            </w:pPr>
            <w:r>
              <w:rPr>
                <w:rFonts w:ascii="Times New Roman"/>
                <w:b w:val="false"/>
                <w:i w:val="false"/>
                <w:color w:val="000000"/>
                <w:sz w:val="20"/>
              </w:rPr>
              <w:t>
МДҰ-ға бірінші кезектегі тәртіппен орын алу үшін кезекке қоюға өтініштер (педагогтердің, медициналық қызметкерлердің балалары; заңды өкілдері мүгедектігі бар тұлғалар болып табылатын балалар; ата-анасының қамқорлығынсыз қалған балалар; жетім балалар; көп балалы отбасылардан шыққан балалар; мүгедектігі бар баласы бар отбасылардан шыққан балалар, мүмкіндігі шектеулі балалар) берілген сәтте автоматты түрде өңделеді, кезекке қою туралы хабарлама көрсетілетін қызметті алушының "жеке кабинетіне" жолданады.</w:t>
            </w:r>
          </w:p>
          <w:p>
            <w:pPr>
              <w:spacing w:after="20"/>
              <w:ind w:left="20"/>
              <w:jc w:val="both"/>
            </w:pPr>
            <w:r>
              <w:rPr>
                <w:rFonts w:ascii="Times New Roman"/>
                <w:b w:val="false"/>
                <w:i w:val="false"/>
                <w:color w:val="000000"/>
                <w:sz w:val="20"/>
              </w:rPr>
              <w:t>
Санаториялық, арнайы кезекке өтініштер 1 (бір) жұмыс күні ішінде өңделеді.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болған жағдайда) көрсетудің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цифрландырылған)/ проактивті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болған жағдайда) көрсетудің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Қағидаларға </w:t>
            </w:r>
            <w:r>
              <w:rPr>
                <w:rFonts w:ascii="Times New Roman"/>
                <w:b w:val="false"/>
                <w:i w:val="false"/>
                <w:color w:val="000000"/>
                <w:sz w:val="20"/>
              </w:rPr>
              <w:t>3-қосымшаға</w:t>
            </w:r>
            <w:r>
              <w:rPr>
                <w:rFonts w:ascii="Times New Roman"/>
                <w:b w:val="false"/>
                <w:i w:val="false"/>
                <w:color w:val="000000"/>
                <w:sz w:val="20"/>
              </w:rPr>
              <w:t xml:space="preserve"> сәйкес нысан бойынша Мемлекеттік қызмет көрсетуден бас тарту туралы хабарлама немесе "Мектепке дейінгі ұйымдарға жіберу үшін мектеп жасына дейінгі (6 жасқа дейінгі) балаларды кезекке қою" мемлекеттік қызметін көрсету туралы хабарлама осы Қағидаларға </w:t>
            </w:r>
            <w:r>
              <w:rPr>
                <w:rFonts w:ascii="Times New Roman"/>
                <w:b w:val="false"/>
                <w:i w:val="false"/>
                <w:color w:val="000000"/>
                <w:sz w:val="20"/>
              </w:rPr>
              <w:t>4-қосымшаға</w:t>
            </w:r>
            <w:r>
              <w:rPr>
                <w:rFonts w:ascii="Times New Roman"/>
                <w:b w:val="false"/>
                <w:i w:val="false"/>
                <w:color w:val="000000"/>
                <w:sz w:val="20"/>
              </w:rPr>
              <w:t xml:space="preserve"> сәйкес нысан бойынша осы мемлекеттік қызмет көрсетуге қойылатын талаптардың 9-тармағында белгіленген негіздер бойынша кезекке қою.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ақпараттандыру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 арқылы: Қазақстан Республикасының еңбек заңнамасына сәйкес мереке күндерін қоспағанда, көрсетілетін қызметті берушінің белгіленген жұмыс кестесі бойынша дүйсенбі – жұма аралығында сағат 13.00-ден 14.30-ға дейінгі түскі үзіліспен сағат 09.00-ден 18.30-ға дейін;</w:t>
            </w:r>
          </w:p>
          <w:p>
            <w:pPr>
              <w:spacing w:after="20"/>
              <w:ind w:left="20"/>
              <w:jc w:val="both"/>
            </w:pPr>
            <w:r>
              <w:rPr>
                <w:rFonts w:ascii="Times New Roman"/>
                <w:b w:val="false"/>
                <w:i w:val="false"/>
                <w:color w:val="000000"/>
                <w:sz w:val="20"/>
              </w:rPr>
              <w:t>
2) портал арқылы: жөндеу жұмыстарын жүргізуге байланысты техникалық үзілістерді қоспағанда, тәулік бойы (көрсетілетін қызметті алушы жұмыс уақыты аяқталғанда жүгінген жағдайда, Қазақстан Республикасының еңбек заңнамасына сәйкес демалыс және мереке күндерін қоспағанда, өтініштерді қабылдау және мемлекеттік қызметті көрсету нәтижелері келесі жұмыс күнінде беріледі);</w:t>
            </w:r>
          </w:p>
          <w:p>
            <w:pPr>
              <w:spacing w:after="20"/>
              <w:ind w:left="20"/>
              <w:jc w:val="both"/>
            </w:pPr>
            <w:r>
              <w:rPr>
                <w:rFonts w:ascii="Times New Roman"/>
                <w:b w:val="false"/>
                <w:i w:val="false"/>
                <w:color w:val="000000"/>
                <w:sz w:val="20"/>
              </w:rPr>
              <w:t>
3) цифрлық объектілері арқылы: жөндеу жұмыстарын жүргізуге байланысты техникалық үзілістерді қоспағанда, тәулік бойы (көрсетілетін қызметті алушы жұмыс уақыты аяқталғанда жүгінген жағдайда, Қазақстан Республикасының еңбек заңнамасына сәйкес демалыс және мереке күндерін қоспағанда, өтініштерді қабылдау және мемлекеттік қызметті көрсету нәтижелері келесі жұмыс күнінде беріледі);</w:t>
            </w:r>
          </w:p>
          <w:p>
            <w:pPr>
              <w:spacing w:after="20"/>
              <w:ind w:left="20"/>
              <w:jc w:val="both"/>
            </w:pPr>
            <w:r>
              <w:rPr>
                <w:rFonts w:ascii="Times New Roman"/>
                <w:b w:val="false"/>
                <w:i w:val="false"/>
                <w:color w:val="000000"/>
                <w:sz w:val="20"/>
              </w:rPr>
              <w:t>
4) Мемлекеттік қызмет көрсету орындарының мекенжайлары: 1) Министрліктің www.edu.gov.kz интернет-ресурсында;</w:t>
            </w:r>
          </w:p>
          <w:p>
            <w:pPr>
              <w:spacing w:after="20"/>
              <w:ind w:left="20"/>
              <w:jc w:val="both"/>
            </w:pPr>
            <w:r>
              <w:rPr>
                <w:rFonts w:ascii="Times New Roman"/>
                <w:b w:val="false"/>
                <w:i w:val="false"/>
                <w:color w:val="000000"/>
                <w:sz w:val="20"/>
              </w:rPr>
              <w:t>
2) порталда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оның кіші түрлерін (бар болған жағдайда)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Қағидалардың 1-қосымшасына сәйкес нысандағы өтініші;</w:t>
            </w:r>
          </w:p>
          <w:p>
            <w:pPr>
              <w:spacing w:after="20"/>
              <w:ind w:left="20"/>
              <w:jc w:val="both"/>
            </w:pPr>
            <w:r>
              <w:rPr>
                <w:rFonts w:ascii="Times New Roman"/>
                <w:b w:val="false"/>
                <w:i w:val="false"/>
                <w:color w:val="000000"/>
                <w:sz w:val="20"/>
              </w:rPr>
              <w:t>
2) әскери қызметкердің, арнаулы мемлекеттік орган, құқық қорғау органдары, фельдъегерлік байланыс қызметкерінің, басқа елді мекенге ротацияланған, көшірілген немесе ауыстырылған мемлекеттік қызметшінің (конкурс бойынша лауазымға тағайындалған мемлекеттік қызметшіні қоспағанда) жұмыс орнынан берілген, мөр басылған және уәкілетті тұлғаның қолы қойылған анықтаманың көшірмесі (берілген күннен бастап бір ай ішінде жарамды);</w:t>
            </w:r>
          </w:p>
          <w:p>
            <w:pPr>
              <w:spacing w:after="20"/>
              <w:ind w:left="20"/>
              <w:jc w:val="both"/>
            </w:pPr>
            <w:r>
              <w:rPr>
                <w:rFonts w:ascii="Times New Roman"/>
                <w:b w:val="false"/>
                <w:i w:val="false"/>
                <w:color w:val="000000"/>
                <w:sz w:val="20"/>
              </w:rPr>
              <w:t>
3) ұйым басшысының мөрімен және қолымен расталған педагогтің, медициналық қызметкердің жұмыс орнынан берілген анықтаманың (берілген күннен бастап бір ай ішінде жарамды) көшірмесі;</w:t>
            </w:r>
          </w:p>
          <w:p>
            <w:pPr>
              <w:spacing w:after="20"/>
              <w:ind w:left="20"/>
              <w:jc w:val="both"/>
            </w:pPr>
            <w:r>
              <w:rPr>
                <w:rFonts w:ascii="Times New Roman"/>
                <w:b w:val="false"/>
                <w:i w:val="false"/>
                <w:color w:val="000000"/>
                <w:sz w:val="20"/>
              </w:rPr>
              <w:t>
4) мүмкіндігі шектеулі балалар үшін психологиялық-медициналық-педагогикалық консультацияның қорытындысының көшірмесі (ол болған жағдайда);</w:t>
            </w:r>
          </w:p>
          <w:p>
            <w:pPr>
              <w:spacing w:after="20"/>
              <w:ind w:left="20"/>
              <w:jc w:val="both"/>
            </w:pPr>
            <w:r>
              <w:rPr>
                <w:rFonts w:ascii="Times New Roman"/>
                <w:b w:val="false"/>
                <w:i w:val="false"/>
                <w:color w:val="000000"/>
                <w:sz w:val="20"/>
              </w:rPr>
              <w:t>
5) санаториялық мектепке дейінгі білім беру ұйымдарына кезекке қою кезінде фтизиатр-дәрігер берген құжаттың көшірмесі талап етіледі.</w:t>
            </w:r>
          </w:p>
          <w:p>
            <w:pPr>
              <w:spacing w:after="20"/>
              <w:ind w:left="20"/>
              <w:jc w:val="both"/>
            </w:pPr>
            <w:r>
              <w:rPr>
                <w:rFonts w:ascii="Times New Roman"/>
                <w:b w:val="false"/>
                <w:i w:val="false"/>
                <w:color w:val="000000"/>
                <w:sz w:val="20"/>
              </w:rPr>
              <w:t>
Көрсетілетін қызметті берушілер баланың, көрсетілетін қызметті алушының (ата-анасының бірінің немесе заңды өкілінің) жеке басын куәландыратын құжаттары туралы мәліметтерді; МДҰ-ға жолдаманы бірінші кезекте алғанын растайтын мәліметтерді тиісті мемлекеттік цифрлық жүйелерден алады.</w:t>
            </w:r>
          </w:p>
          <w:p>
            <w:pPr>
              <w:spacing w:after="20"/>
              <w:ind w:left="20"/>
              <w:jc w:val="both"/>
            </w:pPr>
            <w:r>
              <w:rPr>
                <w:rFonts w:ascii="Times New Roman"/>
                <w:b w:val="false"/>
                <w:i w:val="false"/>
                <w:color w:val="000000"/>
                <w:sz w:val="20"/>
              </w:rPr>
              <w:t>
Резидент еместер үшін:</w:t>
            </w:r>
          </w:p>
          <w:p>
            <w:pPr>
              <w:spacing w:after="20"/>
              <w:ind w:left="20"/>
              <w:jc w:val="both"/>
            </w:pPr>
            <w:r>
              <w:rPr>
                <w:rFonts w:ascii="Times New Roman"/>
                <w:b w:val="false"/>
                <w:i w:val="false"/>
                <w:color w:val="000000"/>
                <w:sz w:val="20"/>
              </w:rPr>
              <w:t>
1) Осы Қағидаларға 1-қосымшаға сәйкес нысандағы көрсетілетін қызметті алушының өтініші;</w:t>
            </w:r>
          </w:p>
          <w:p>
            <w:pPr>
              <w:spacing w:after="20"/>
              <w:ind w:left="20"/>
              <w:jc w:val="both"/>
            </w:pPr>
            <w:r>
              <w:rPr>
                <w:rFonts w:ascii="Times New Roman"/>
                <w:b w:val="false"/>
                <w:i w:val="false"/>
                <w:color w:val="000000"/>
                <w:sz w:val="20"/>
              </w:rPr>
              <w:t>
2) баланың туу туралы куәлігінің көшірмесі;</w:t>
            </w:r>
          </w:p>
          <w:p>
            <w:pPr>
              <w:spacing w:after="20"/>
              <w:ind w:left="20"/>
              <w:jc w:val="both"/>
            </w:pPr>
            <w:r>
              <w:rPr>
                <w:rFonts w:ascii="Times New Roman"/>
                <w:b w:val="false"/>
                <w:i w:val="false"/>
                <w:color w:val="000000"/>
                <w:sz w:val="20"/>
              </w:rPr>
              <w:t>
3) көрсетілетін қызметті алушының (ата-анасының бірінің немесе заңды өкілінің) жеке басын куәландыратын құжаттың көшірмесі;</w:t>
            </w:r>
          </w:p>
          <w:p>
            <w:pPr>
              <w:spacing w:after="20"/>
              <w:ind w:left="20"/>
              <w:jc w:val="both"/>
            </w:pPr>
            <w:r>
              <w:rPr>
                <w:rFonts w:ascii="Times New Roman"/>
                <w:b w:val="false"/>
                <w:i w:val="false"/>
                <w:color w:val="000000"/>
                <w:sz w:val="20"/>
              </w:rPr>
              <w:t>
4) мүмкіндігі шектеулі балаларға арналған психологиялық-медициналық-педагогикалық консультация қорытындысының көшірмесі (ол болған жағдайда);</w:t>
            </w:r>
          </w:p>
          <w:p>
            <w:pPr>
              <w:spacing w:after="20"/>
              <w:ind w:left="20"/>
              <w:jc w:val="both"/>
            </w:pPr>
            <w:r>
              <w:rPr>
                <w:rFonts w:ascii="Times New Roman"/>
                <w:b w:val="false"/>
                <w:i w:val="false"/>
                <w:color w:val="000000"/>
                <w:sz w:val="20"/>
              </w:rPr>
              <w:t>
5) фтизиатр-дәрігер берген (санаториялық мектепке дейінгі ұйымға кезекке қою кезінде) жолдаманың көшірмесі.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заңдарымен белгіленген мемлекеттік қызмет және оның кіші түрлерін (бар болған жағдайда)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дұрыс болмауы;</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қажетті ұсынылған материалдардың, объектілердің, деректердің және мәліметтердің осы Қағидалармен белгіленген талаптарға сәйкес келмеуі;</w:t>
            </w:r>
          </w:p>
          <w:p>
            <w:pPr>
              <w:spacing w:after="20"/>
              <w:ind w:left="20"/>
              <w:jc w:val="both"/>
            </w:pPr>
            <w:r>
              <w:rPr>
                <w:rFonts w:ascii="Times New Roman"/>
                <w:b w:val="false"/>
                <w:i w:val="false"/>
                <w:color w:val="000000"/>
                <w:sz w:val="20"/>
              </w:rPr>
              <w:t>
3) уәкілетті мемлекеттік органның мемлекеттік қызмет көрсету үшін қажетті келісімі туралы сұрау салуға берілген теріс жауабы;</w:t>
            </w:r>
          </w:p>
          <w:p>
            <w:pPr>
              <w:spacing w:after="20"/>
              <w:ind w:left="20"/>
              <w:jc w:val="both"/>
            </w:pPr>
            <w:r>
              <w:rPr>
                <w:rFonts w:ascii="Times New Roman"/>
                <w:b w:val="false"/>
                <w:i w:val="false"/>
                <w:color w:val="000000"/>
                <w:sz w:val="20"/>
              </w:rPr>
              <w:t xml:space="preserve">
4) көрсетілетін қызметті алушыға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көрсетудің, оның ішінде электронды нысанда және Мемлекеттік корпорациясы арқылы көрсетілетін қызметтердің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мәселелері бойынша анықтамалық қызметтердің байланыс телефондары Министрліктің www.edu.gov.kz интернет-ресурсында "Мемлекеттік қызметтер" бөлімінде көрсетілген. Мемлекеттік қызмет көрсету мәселелері жөніндегі бірыңғай байланыс орталығының телефондары: 1414, 8 800 080 7777.</w:t>
            </w:r>
          </w:p>
          <w:p>
            <w:pPr>
              <w:spacing w:after="20"/>
              <w:ind w:left="20"/>
              <w:jc w:val="both"/>
            </w:pPr>
            <w:r>
              <w:rPr>
                <w:rFonts w:ascii="Times New Roman"/>
                <w:b w:val="false"/>
                <w:i w:val="false"/>
                <w:color w:val="000000"/>
                <w:sz w:val="20"/>
              </w:rPr>
              <w:t>
Көрсетілетін қызметті алушының таңдауы бойынша Мемлекеттік қызмет "бір өтініш" қағидаты бойынша "баланың тууын тіркеу, оның ішінде азаматтық хал актілерінің жазбаларына өзгерістер, толықтырулар мен түзетулер енгізу" мемлекеттік қызметімен бірге көрсетіледі.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Мектепке дейінгі білім</w:t>
            </w:r>
            <w:r>
              <w:br/>
            </w:r>
            <w:r>
              <w:rPr>
                <w:rFonts w:ascii="Times New Roman"/>
                <w:b w:val="false"/>
                <w:i w:val="false"/>
                <w:color w:val="000000"/>
                <w:sz w:val="20"/>
              </w:rPr>
              <w:t>беру саласында мемлекеттік</w:t>
            </w:r>
            <w:r>
              <w:br/>
            </w:r>
            <w:r>
              <w:rPr>
                <w:rFonts w:ascii="Times New Roman"/>
                <w:b w:val="false"/>
                <w:i w:val="false"/>
                <w:color w:val="000000"/>
                <w:sz w:val="20"/>
              </w:rPr>
              <w:t>қызметтер көрсету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r>
              <w:br/>
            </w:r>
            <w:r>
              <w:rPr>
                <w:rFonts w:ascii="Times New Roman"/>
                <w:b w:val="false"/>
                <w:i w:val="false"/>
                <w:color w:val="000000"/>
                <w:sz w:val="20"/>
              </w:rPr>
              <w:t>Көрсетілетін қызметті берушіге</w:t>
            </w:r>
            <w:r>
              <w:br/>
            </w:r>
            <w:r>
              <w:rPr>
                <w:rFonts w:ascii="Times New Roman"/>
                <w:b w:val="false"/>
                <w:i w:val="false"/>
                <w:color w:val="000000"/>
                <w:sz w:val="20"/>
              </w:rPr>
              <w:t>(кімге)______________________</w:t>
            </w:r>
            <w:r>
              <w:br/>
            </w:r>
            <w:r>
              <w:rPr>
                <w:rFonts w:ascii="Times New Roman"/>
                <w:b w:val="false"/>
                <w:i w:val="false"/>
                <w:color w:val="000000"/>
                <w:sz w:val="20"/>
              </w:rPr>
              <w:t>тегі, аты, әкесінің аты</w:t>
            </w:r>
            <w:r>
              <w:br/>
            </w:r>
            <w:r>
              <w:rPr>
                <w:rFonts w:ascii="Times New Roman"/>
                <w:b w:val="false"/>
                <w:i w:val="false"/>
                <w:color w:val="000000"/>
                <w:sz w:val="20"/>
              </w:rPr>
              <w:t>(бар болған жағдайда)</w:t>
            </w:r>
            <w:r>
              <w:br/>
            </w:r>
            <w:r>
              <w:rPr>
                <w:rFonts w:ascii="Times New Roman"/>
                <w:b w:val="false"/>
                <w:i w:val="false"/>
                <w:color w:val="000000"/>
                <w:sz w:val="20"/>
              </w:rPr>
              <w:t>(кімнен)_____________________</w:t>
            </w:r>
            <w:r>
              <w:br/>
            </w:r>
            <w:r>
              <w:rPr>
                <w:rFonts w:ascii="Times New Roman"/>
                <w:b w:val="false"/>
                <w:i w:val="false"/>
                <w:color w:val="000000"/>
                <w:sz w:val="20"/>
              </w:rPr>
              <w:t>Көрсетілетін қызметті</w:t>
            </w:r>
            <w:r>
              <w:br/>
            </w:r>
            <w:r>
              <w:rPr>
                <w:rFonts w:ascii="Times New Roman"/>
                <w:b w:val="false"/>
                <w:i w:val="false"/>
                <w:color w:val="000000"/>
                <w:sz w:val="20"/>
              </w:rPr>
              <w:t>алушының тегі, аты, әкесінің</w:t>
            </w:r>
            <w:r>
              <w:br/>
            </w:r>
            <w:r>
              <w:rPr>
                <w:rFonts w:ascii="Times New Roman"/>
                <w:b w:val="false"/>
                <w:i w:val="false"/>
                <w:color w:val="000000"/>
                <w:sz w:val="20"/>
              </w:rPr>
              <w:t>аты (бар болған жағдайда)</w:t>
            </w:r>
            <w:r>
              <w:br/>
            </w:r>
            <w:r>
              <w:rPr>
                <w:rFonts w:ascii="Times New Roman"/>
                <w:b w:val="false"/>
                <w:i w:val="false"/>
                <w:color w:val="000000"/>
                <w:sz w:val="20"/>
              </w:rPr>
              <w:t>_________________________</w:t>
            </w:r>
            <w:r>
              <w:br/>
            </w:r>
            <w:r>
              <w:rPr>
                <w:rFonts w:ascii="Times New Roman"/>
                <w:b w:val="false"/>
                <w:i w:val="false"/>
                <w:color w:val="000000"/>
                <w:sz w:val="20"/>
              </w:rPr>
              <w:t>(жеке сәйкестендіру нөмірі</w:t>
            </w:r>
            <w:r>
              <w:br/>
            </w:r>
            <w:r>
              <w:rPr>
                <w:rFonts w:ascii="Times New Roman"/>
                <w:b w:val="false"/>
                <w:i w:val="false"/>
                <w:color w:val="000000"/>
                <w:sz w:val="20"/>
              </w:rPr>
              <w:t>(бұдан әрі – ЖСН)</w:t>
            </w:r>
            <w:r>
              <w:br/>
            </w:r>
            <w:r>
              <w:rPr>
                <w:rFonts w:ascii="Times New Roman"/>
                <w:b w:val="false"/>
                <w:i w:val="false"/>
                <w:color w:val="000000"/>
                <w:sz w:val="20"/>
              </w:rPr>
              <w:t>________________________</w:t>
            </w:r>
            <w:r>
              <w:br/>
            </w:r>
            <w:r>
              <w:rPr>
                <w:rFonts w:ascii="Times New Roman"/>
                <w:b w:val="false"/>
                <w:i w:val="false"/>
                <w:color w:val="000000"/>
                <w:sz w:val="20"/>
              </w:rPr>
              <w:t>мекенжайында тұратын</w:t>
            </w:r>
          </w:p>
        </w:tc>
      </w:tr>
    </w:tbl>
    <w:bookmarkStart w:name="z171" w:id="99"/>
    <w:p>
      <w:pPr>
        <w:spacing w:after="0"/>
        <w:ind w:left="0"/>
        <w:jc w:val="left"/>
      </w:pPr>
      <w:r>
        <w:rPr>
          <w:rFonts w:ascii="Times New Roman"/>
          <w:b/>
          <w:i w:val="false"/>
          <w:color w:val="000000"/>
        </w:rPr>
        <w:t xml:space="preserve"> Өтініш</w:t>
      </w:r>
    </w:p>
    <w:bookmarkEnd w:id="99"/>
    <w:p>
      <w:pPr>
        <w:spacing w:after="0"/>
        <w:ind w:left="0"/>
        <w:jc w:val="both"/>
      </w:pPr>
      <w:r>
        <w:rPr>
          <w:rFonts w:ascii="Times New Roman"/>
          <w:b w:val="false"/>
          <w:i w:val="false"/>
          <w:color w:val="ff0000"/>
          <w:sz w:val="28"/>
        </w:rPr>
        <w:t xml:space="preserve">
      Ескерту. 2-қосымша жаңа редакцияда - ҚР Оқу-ағарту министрінің м.а. 17.09.2026 </w:t>
      </w:r>
      <w:r>
        <w:rPr>
          <w:rFonts w:ascii="Times New Roman"/>
          <w:b w:val="false"/>
          <w:i w:val="false"/>
          <w:color w:val="ff0000"/>
          <w:sz w:val="28"/>
        </w:rPr>
        <w:t>№ 259-НҚ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 жылы туған, ____________ балам______________________________</w:t>
      </w:r>
    </w:p>
    <w:p>
      <w:pPr>
        <w:spacing w:after="0"/>
        <w:ind w:left="0"/>
        <w:jc w:val="both"/>
      </w:pPr>
      <w:r>
        <w:rPr>
          <w:rFonts w:ascii="Times New Roman"/>
          <w:b w:val="false"/>
          <w:i w:val="false"/>
          <w:color w:val="000000"/>
          <w:sz w:val="28"/>
        </w:rPr>
        <w:t>
      ЖСН тегі, аты, әкесінің аты (ол болған жағдайда) мектепке дейінгі ұйымға жолдама алу</w:t>
      </w:r>
    </w:p>
    <w:p>
      <w:pPr>
        <w:spacing w:after="0"/>
        <w:ind w:left="0"/>
        <w:jc w:val="both"/>
      </w:pPr>
      <w:r>
        <w:rPr>
          <w:rFonts w:ascii="Times New Roman"/>
          <w:b w:val="false"/>
          <w:i w:val="false"/>
          <w:color w:val="000000"/>
          <w:sz w:val="28"/>
        </w:rPr>
        <w:t>
      үшін (МДҰ-ның тізбесінен таңдалып алынған 4 мектепке дейінгі ұйымға дейін)</w:t>
      </w:r>
    </w:p>
    <w:p>
      <w:pPr>
        <w:spacing w:after="0"/>
        <w:ind w:left="0"/>
        <w:jc w:val="both"/>
      </w:pPr>
      <w:r>
        <w:rPr>
          <w:rFonts w:ascii="Times New Roman"/>
          <w:b w:val="false"/>
          <w:i w:val="false"/>
          <w:color w:val="000000"/>
          <w:sz w:val="28"/>
        </w:rPr>
        <w:t>
      ______________________________ елді мекені аумағында кезекке қоюды сұраймын.</w:t>
      </w:r>
    </w:p>
    <w:p>
      <w:pPr>
        <w:spacing w:after="0"/>
        <w:ind w:left="0"/>
        <w:jc w:val="both"/>
      </w:pPr>
      <w:r>
        <w:rPr>
          <w:rFonts w:ascii="Times New Roman"/>
          <w:b w:val="false"/>
          <w:i w:val="false"/>
          <w:color w:val="000000"/>
          <w:sz w:val="28"/>
        </w:rPr>
        <w:t>
      қала (кент, ауыл)_________________________________________________________</w:t>
      </w:r>
    </w:p>
    <w:p>
      <w:pPr>
        <w:spacing w:after="0"/>
        <w:ind w:left="0"/>
        <w:jc w:val="both"/>
      </w:pPr>
      <w:r>
        <w:rPr>
          <w:rFonts w:ascii="Times New Roman"/>
          <w:b w:val="false"/>
          <w:i w:val="false"/>
          <w:color w:val="000000"/>
          <w:sz w:val="28"/>
        </w:rPr>
        <w:t>
      оқыту тілі_______________________________________________________________</w:t>
      </w:r>
    </w:p>
    <w:p>
      <w:pPr>
        <w:spacing w:after="0"/>
        <w:ind w:left="0"/>
        <w:jc w:val="both"/>
      </w:pPr>
      <w:r>
        <w:rPr>
          <w:rFonts w:ascii="Times New Roman"/>
          <w:b w:val="false"/>
          <w:i w:val="false"/>
          <w:color w:val="000000"/>
          <w:sz w:val="28"/>
        </w:rPr>
        <w:t>
      мектепке дейінгі ұйым ____________________________________________________</w:t>
      </w:r>
    </w:p>
    <w:p>
      <w:pPr>
        <w:spacing w:after="0"/>
        <w:ind w:left="0"/>
        <w:jc w:val="both"/>
      </w:pPr>
      <w:r>
        <w:rPr>
          <w:rFonts w:ascii="Times New Roman"/>
          <w:b w:val="false"/>
          <w:i w:val="false"/>
          <w:color w:val="000000"/>
          <w:sz w:val="28"/>
        </w:rPr>
        <w:t>
      мектепке дейінгі ұйым ____________________________________________________</w:t>
      </w:r>
    </w:p>
    <w:p>
      <w:pPr>
        <w:spacing w:after="0"/>
        <w:ind w:left="0"/>
        <w:jc w:val="both"/>
      </w:pPr>
      <w:r>
        <w:rPr>
          <w:rFonts w:ascii="Times New Roman"/>
          <w:b w:val="false"/>
          <w:i w:val="false"/>
          <w:color w:val="000000"/>
          <w:sz w:val="28"/>
        </w:rPr>
        <w:t>
      мектепке дейінгі ұйым ____________________________________________________</w:t>
      </w:r>
    </w:p>
    <w:p>
      <w:pPr>
        <w:spacing w:after="0"/>
        <w:ind w:left="0"/>
        <w:jc w:val="both"/>
      </w:pPr>
      <w:r>
        <w:rPr>
          <w:rFonts w:ascii="Times New Roman"/>
          <w:b w:val="false"/>
          <w:i w:val="false"/>
          <w:color w:val="000000"/>
          <w:sz w:val="28"/>
        </w:rPr>
        <w:t>
      мектепке дейінгі ұйым ____________________________________________________</w:t>
      </w:r>
    </w:p>
    <w:p>
      <w:pPr>
        <w:spacing w:after="0"/>
        <w:ind w:left="0"/>
        <w:jc w:val="both"/>
      </w:pPr>
      <w:r>
        <w:rPr>
          <w:rFonts w:ascii="Times New Roman"/>
          <w:b w:val="false"/>
          <w:i w:val="false"/>
          <w:color w:val="000000"/>
          <w:sz w:val="28"/>
        </w:rPr>
        <w:t>
      Хабардар етемін, бала (керегін көрсету):</w:t>
      </w:r>
    </w:p>
    <w:p>
      <w:pPr>
        <w:spacing w:after="0"/>
        <w:ind w:left="0"/>
        <w:jc w:val="both"/>
      </w:pPr>
      <w:r>
        <w:rPr>
          <w:rFonts w:ascii="Times New Roman"/>
          <w:b w:val="false"/>
          <w:i w:val="false"/>
          <w:color w:val="000000"/>
          <w:sz w:val="28"/>
        </w:rPr>
        <w:t>
      1) әскери қызметшінің, оның ішінде қызмет өткеру кезінде қаза тапқанның, қайтыс болғанның немесе хабар-ошарсыз кеткеннің баласы (құжаттың көшірмесі);</w:t>
      </w:r>
    </w:p>
    <w:p>
      <w:pPr>
        <w:spacing w:after="0"/>
        <w:ind w:left="0"/>
        <w:jc w:val="both"/>
      </w:pPr>
      <w:r>
        <w:rPr>
          <w:rFonts w:ascii="Times New Roman"/>
          <w:b w:val="false"/>
          <w:i w:val="false"/>
          <w:color w:val="000000"/>
          <w:sz w:val="28"/>
        </w:rPr>
        <w:t>
      2) арнаулы мемлекеттік орган қызметкерінің, оның iшiнде қызмет өткеру кезінде қаза тапқан, қайтыс болған немесе хабар-ошарсыз кеткен қызметкердің баласы (құжаттың көшірмесі);</w:t>
      </w:r>
    </w:p>
    <w:p>
      <w:pPr>
        <w:spacing w:after="0"/>
        <w:ind w:left="0"/>
        <w:jc w:val="both"/>
      </w:pPr>
      <w:r>
        <w:rPr>
          <w:rFonts w:ascii="Times New Roman"/>
          <w:b w:val="false"/>
          <w:i w:val="false"/>
          <w:color w:val="000000"/>
          <w:sz w:val="28"/>
        </w:rPr>
        <w:t>
      3) құқық қорғау органдары қызметкерінің, оның ішінде қызмет өткеру кезінде қаза тапқанның, қайтыс болғанның немесе хабар-ошарсыз кеткеннің баласы (құжаттың көшірмесі);</w:t>
      </w:r>
    </w:p>
    <w:p>
      <w:pPr>
        <w:spacing w:after="0"/>
        <w:ind w:left="0"/>
        <w:jc w:val="both"/>
      </w:pPr>
      <w:r>
        <w:rPr>
          <w:rFonts w:ascii="Times New Roman"/>
          <w:b w:val="false"/>
          <w:i w:val="false"/>
          <w:color w:val="000000"/>
          <w:sz w:val="28"/>
        </w:rPr>
        <w:t>
      4) мемлекеттік фельдъегерлік байланыс қызметкерінің, оның ішінде қызмет өткеру кезінде қаза тапқанның, қайтыс болғанның немесе хабар-ошарсыз кеткеннің баласы (құжаттың көшірмесі);</w:t>
      </w:r>
    </w:p>
    <w:p>
      <w:pPr>
        <w:spacing w:after="0"/>
        <w:ind w:left="0"/>
        <w:jc w:val="both"/>
      </w:pPr>
      <w:r>
        <w:rPr>
          <w:rFonts w:ascii="Times New Roman"/>
          <w:b w:val="false"/>
          <w:i w:val="false"/>
          <w:color w:val="000000"/>
          <w:sz w:val="28"/>
        </w:rPr>
        <w:t>
      5) басқа елді мекенге ротацияланған, көшірілген немесе ауыстырылған мемлекеттік қызметшінің (конкурс бойынша лауазымға тағайындалған мемлекеттік қызметшіні қоспағанда) баласы;</w:t>
      </w:r>
    </w:p>
    <w:p>
      <w:pPr>
        <w:spacing w:after="0"/>
        <w:ind w:left="0"/>
        <w:jc w:val="both"/>
      </w:pPr>
      <w:r>
        <w:rPr>
          <w:rFonts w:ascii="Times New Roman"/>
          <w:b w:val="false"/>
          <w:i w:val="false"/>
          <w:color w:val="000000"/>
          <w:sz w:val="28"/>
        </w:rPr>
        <w:t>
      6) мүмкіндігі шектеулі бала (құжаттың көшірмесі);</w:t>
      </w:r>
    </w:p>
    <w:p>
      <w:pPr>
        <w:spacing w:after="0"/>
        <w:ind w:left="0"/>
        <w:jc w:val="both"/>
      </w:pPr>
      <w:r>
        <w:rPr>
          <w:rFonts w:ascii="Times New Roman"/>
          <w:b w:val="false"/>
          <w:i w:val="false"/>
          <w:color w:val="000000"/>
          <w:sz w:val="28"/>
        </w:rPr>
        <w:t>
      7) мүгедектігі бар баланы тәрбиелеп отырған отбасынан шыққан бала;</w:t>
      </w:r>
    </w:p>
    <w:p>
      <w:pPr>
        <w:spacing w:after="0"/>
        <w:ind w:left="0"/>
        <w:jc w:val="both"/>
      </w:pPr>
      <w:r>
        <w:rPr>
          <w:rFonts w:ascii="Times New Roman"/>
          <w:b w:val="false"/>
          <w:i w:val="false"/>
          <w:color w:val="000000"/>
          <w:sz w:val="28"/>
        </w:rPr>
        <w:t>
      8) ата-анасының бірі мүгедектігі бар тұлға болып табылатын отбасынан шыққан бала;</w:t>
      </w:r>
    </w:p>
    <w:p>
      <w:pPr>
        <w:spacing w:after="0"/>
        <w:ind w:left="0"/>
        <w:jc w:val="both"/>
      </w:pPr>
      <w:r>
        <w:rPr>
          <w:rFonts w:ascii="Times New Roman"/>
          <w:b w:val="false"/>
          <w:i w:val="false"/>
          <w:color w:val="000000"/>
          <w:sz w:val="28"/>
        </w:rPr>
        <w:t>
      9) ата-анасының қамқорлығынсыз қалған бала;</w:t>
      </w:r>
    </w:p>
    <w:p>
      <w:pPr>
        <w:spacing w:after="0"/>
        <w:ind w:left="0"/>
        <w:jc w:val="both"/>
      </w:pPr>
      <w:r>
        <w:rPr>
          <w:rFonts w:ascii="Times New Roman"/>
          <w:b w:val="false"/>
          <w:i w:val="false"/>
          <w:color w:val="000000"/>
          <w:sz w:val="28"/>
        </w:rPr>
        <w:t>
      10) жетім бала;</w:t>
      </w:r>
    </w:p>
    <w:p>
      <w:pPr>
        <w:spacing w:after="0"/>
        <w:ind w:left="0"/>
        <w:jc w:val="both"/>
      </w:pPr>
      <w:r>
        <w:rPr>
          <w:rFonts w:ascii="Times New Roman"/>
          <w:b w:val="false"/>
          <w:i w:val="false"/>
          <w:color w:val="000000"/>
          <w:sz w:val="28"/>
        </w:rPr>
        <w:t>
      11) көп балалы отбасыдан шыққан бала;</w:t>
      </w:r>
    </w:p>
    <w:p>
      <w:pPr>
        <w:spacing w:after="0"/>
        <w:ind w:left="0"/>
        <w:jc w:val="both"/>
      </w:pPr>
      <w:r>
        <w:rPr>
          <w:rFonts w:ascii="Times New Roman"/>
          <w:b w:val="false"/>
          <w:i w:val="false"/>
          <w:color w:val="000000"/>
          <w:sz w:val="28"/>
        </w:rPr>
        <w:t>
      12) педагогтің баласы;</w:t>
      </w:r>
    </w:p>
    <w:p>
      <w:pPr>
        <w:spacing w:after="0"/>
        <w:ind w:left="0"/>
        <w:jc w:val="both"/>
      </w:pPr>
      <w:r>
        <w:rPr>
          <w:rFonts w:ascii="Times New Roman"/>
          <w:b w:val="false"/>
          <w:i w:val="false"/>
          <w:color w:val="000000"/>
          <w:sz w:val="28"/>
        </w:rPr>
        <w:t>
      13) медициналық қызметкердің баласы;</w:t>
      </w:r>
    </w:p>
    <w:p>
      <w:pPr>
        <w:spacing w:after="0"/>
        <w:ind w:left="0"/>
        <w:jc w:val="both"/>
      </w:pPr>
      <w:r>
        <w:rPr>
          <w:rFonts w:ascii="Times New Roman"/>
          <w:b w:val="false"/>
          <w:i w:val="false"/>
          <w:color w:val="000000"/>
          <w:sz w:val="28"/>
        </w:rPr>
        <w:t>
      14) жоғарыда аталған санаттардың біреуіне қатысты емес болып табылады.</w:t>
      </w:r>
    </w:p>
    <w:p>
      <w:pPr>
        <w:spacing w:after="0"/>
        <w:ind w:left="0"/>
        <w:jc w:val="both"/>
      </w:pPr>
      <w:r>
        <w:rPr>
          <w:rFonts w:ascii="Times New Roman"/>
          <w:b w:val="false"/>
          <w:i w:val="false"/>
          <w:color w:val="000000"/>
          <w:sz w:val="28"/>
        </w:rPr>
        <w:t>
      (Өмірлік жағдайлар өзгергенде, кезектегі өтініштің жай-күйі өзгереді).</w:t>
      </w:r>
    </w:p>
    <w:p>
      <w:pPr>
        <w:spacing w:after="0"/>
        <w:ind w:left="0"/>
        <w:jc w:val="both"/>
      </w:pPr>
      <w:r>
        <w:rPr>
          <w:rFonts w:ascii="Times New Roman"/>
          <w:b w:val="false"/>
          <w:i w:val="false"/>
          <w:color w:val="000000"/>
          <w:sz w:val="28"/>
        </w:rPr>
        <w:t>
      Мемлекеттік қызмет көрсету мәртебесі туралы хабарламаларды уақтылы алу үшін мобильді азаматтар базасында ұялы байланыстың абоненттік нөмірі туралы өзекті мәліметтерді қолдауға, сондай-ақ жыл сайын МДҰ-ға кезекке, МҰ-ға жолдама алуға мүдделілігін растауға міндеттенемін.</w:t>
      </w:r>
    </w:p>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мемлекеттік қызмет көрсету кезінде ұсынылатын құжаттардың дұрыстығын растау үшін талап етілетін өзге де мәліметтерді қамтитын, дербес деректерімді және баланың дербес деректерін, сондай-ақ қолжетімділігі шектеулі дербес деректерді жинауға және өңдеуге, оның ішінде оларға қол жеткізуге мемлекеттік қызмет көрсету нәтижесі алынғанға дейінгі бүкіл кезеңге келісімімді беремін.</w:t>
      </w:r>
    </w:p>
    <w:p>
      <w:pPr>
        <w:spacing w:after="0"/>
        <w:ind w:left="0"/>
        <w:jc w:val="both"/>
      </w:pPr>
      <w:r>
        <w:rPr>
          <w:rFonts w:ascii="Times New Roman"/>
          <w:b w:val="false"/>
          <w:i w:val="false"/>
          <w:color w:val="000000"/>
          <w:sz w:val="28"/>
        </w:rPr>
        <w:t>
      Мен мемлекеттік қызмет көрсету, кезек құру (қалыптастыру) және мектепке дейінгі ұйымдарға қабылдануға жолдама алу қағидаларымен танысқанымды және цифрлық жүйелерде қамтылған, заңмен қорғалатын құпияны құрайтын мәліметтерді пайдалануға келісетінімді (келісемін) растаймын.</w:t>
      </w:r>
    </w:p>
    <w:p>
      <w:pPr>
        <w:spacing w:after="0"/>
        <w:ind w:left="0"/>
        <w:jc w:val="both"/>
      </w:pPr>
      <w:r>
        <w:rPr>
          <w:rFonts w:ascii="Times New Roman"/>
          <w:b w:val="false"/>
          <w:i w:val="false"/>
          <w:color w:val="000000"/>
          <w:sz w:val="28"/>
        </w:rPr>
        <w:t>
      Қолы ____________ Күні 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Мектепке дейінгі білім</w:t>
            </w:r>
            <w:r>
              <w:br/>
            </w:r>
            <w:r>
              <w:rPr>
                <w:rFonts w:ascii="Times New Roman"/>
                <w:b w:val="false"/>
                <w:i w:val="false"/>
                <w:color w:val="000000"/>
                <w:sz w:val="20"/>
              </w:rPr>
              <w:t>беру саласында мемлекеттік</w:t>
            </w:r>
            <w:r>
              <w:br/>
            </w:r>
            <w:r>
              <w:rPr>
                <w:rFonts w:ascii="Times New Roman"/>
                <w:b w:val="false"/>
                <w:i w:val="false"/>
                <w:color w:val="000000"/>
                <w:sz w:val="20"/>
              </w:rPr>
              <w:t>қызметтер көрсету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r>
              <w:br/>
            </w:r>
            <w:r>
              <w:rPr>
                <w:rFonts w:ascii="Times New Roman"/>
                <w:b w:val="false"/>
                <w:i w:val="false"/>
                <w:color w:val="000000"/>
                <w:sz w:val="20"/>
              </w:rPr>
              <w:t>__________________________</w:t>
            </w:r>
            <w:r>
              <w:br/>
            </w:r>
            <w:r>
              <w:rPr>
                <w:rFonts w:ascii="Times New Roman"/>
                <w:b w:val="false"/>
                <w:i w:val="false"/>
                <w:color w:val="000000"/>
                <w:sz w:val="20"/>
              </w:rPr>
              <w:t>(тегі, аты, әкесінің аты</w:t>
            </w:r>
            <w:r>
              <w:br/>
            </w:r>
            <w:r>
              <w:rPr>
                <w:rFonts w:ascii="Times New Roman"/>
                <w:b w:val="false"/>
                <w:i w:val="false"/>
                <w:color w:val="000000"/>
                <w:sz w:val="20"/>
              </w:rPr>
              <w:t>(бар болған жағдайда)</w:t>
            </w:r>
            <w:r>
              <w:br/>
            </w:r>
            <w:r>
              <w:rPr>
                <w:rFonts w:ascii="Times New Roman"/>
                <w:b w:val="false"/>
                <w:i w:val="false"/>
                <w:color w:val="000000"/>
                <w:sz w:val="20"/>
              </w:rPr>
              <w:t>__________________________</w:t>
            </w:r>
            <w:r>
              <w:br/>
            </w:r>
            <w:r>
              <w:rPr>
                <w:rFonts w:ascii="Times New Roman"/>
                <w:b w:val="false"/>
                <w:i w:val="false"/>
                <w:color w:val="000000"/>
                <w:sz w:val="20"/>
              </w:rPr>
              <w:t>(көрсетілетін қызметті</w:t>
            </w:r>
            <w:r>
              <w:br/>
            </w:r>
            <w:r>
              <w:rPr>
                <w:rFonts w:ascii="Times New Roman"/>
                <w:b w:val="false"/>
                <w:i w:val="false"/>
                <w:color w:val="000000"/>
                <w:sz w:val="20"/>
              </w:rPr>
              <w:t>алушының мекен-жайы)</w:t>
            </w:r>
          </w:p>
        </w:tc>
      </w:tr>
    </w:tbl>
    <w:bookmarkStart w:name="z149" w:id="100"/>
    <w:p>
      <w:pPr>
        <w:spacing w:after="0"/>
        <w:ind w:left="0"/>
        <w:jc w:val="left"/>
      </w:pPr>
      <w:r>
        <w:rPr>
          <w:rFonts w:ascii="Times New Roman"/>
          <w:b/>
          <w:i w:val="false"/>
          <w:color w:val="000000"/>
        </w:rPr>
        <w:t xml:space="preserve"> Мемлекеттік қызмет көрсетуден бас тарту туралы хабарлама</w:t>
      </w:r>
    </w:p>
    <w:bookmarkEnd w:id="100"/>
    <w:p>
      <w:pPr>
        <w:spacing w:after="0"/>
        <w:ind w:left="0"/>
        <w:jc w:val="both"/>
      </w:pPr>
      <w:r>
        <w:rPr>
          <w:rFonts w:ascii="Times New Roman"/>
          <w:b w:val="false"/>
          <w:i w:val="false"/>
          <w:color w:val="ff0000"/>
          <w:sz w:val="28"/>
        </w:rPr>
        <w:t xml:space="preserve">
      Ескерту. 3-қосымша жаңа редакцияда - ҚР Оқу-ағарту министрінің м.а. 17.09.2026 </w:t>
      </w:r>
      <w:r>
        <w:rPr>
          <w:rFonts w:ascii="Times New Roman"/>
          <w:b w:val="false"/>
          <w:i w:val="false"/>
          <w:color w:val="ff0000"/>
          <w:sz w:val="28"/>
        </w:rPr>
        <w:t>№ 259-НҚ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Құрметті__________________________________________________________________</w:t>
      </w:r>
    </w:p>
    <w:p>
      <w:pPr>
        <w:spacing w:after="0"/>
        <w:ind w:left="0"/>
        <w:jc w:val="both"/>
      </w:pPr>
      <w:r>
        <w:rPr>
          <w:rFonts w:ascii="Times New Roman"/>
          <w:b w:val="false"/>
          <w:i w:val="false"/>
          <w:color w:val="000000"/>
          <w:sz w:val="28"/>
        </w:rPr>
        <w:t>
      (көрсетілетін қызметті алушының тегі, аты, әкесінің аты (ол болған жағдайда))</w:t>
      </w:r>
    </w:p>
    <w:p>
      <w:pPr>
        <w:spacing w:after="0"/>
        <w:ind w:left="0"/>
        <w:jc w:val="both"/>
      </w:pPr>
      <w:r>
        <w:rPr>
          <w:rFonts w:ascii="Times New Roman"/>
          <w:b w:val="false"/>
          <w:i w:val="false"/>
          <w:color w:val="000000"/>
          <w:sz w:val="28"/>
        </w:rPr>
        <w:t>
      Сізге "Мемлекеттік және әлеуметтік жауапкершілігі бар көрсетілетін қызметтер</w:t>
      </w:r>
    </w:p>
    <w:p>
      <w:pPr>
        <w:spacing w:after="0"/>
        <w:ind w:left="0"/>
        <w:jc w:val="both"/>
      </w:pPr>
      <w:r>
        <w:rPr>
          <w:rFonts w:ascii="Times New Roman"/>
          <w:b w:val="false"/>
          <w:i w:val="false"/>
          <w:color w:val="000000"/>
          <w:sz w:val="28"/>
        </w:rPr>
        <w:t xml:space="preserve">
      туралы" Қазақстан Республикасы Заңының </w:t>
      </w:r>
      <w:r>
        <w:rPr>
          <w:rFonts w:ascii="Times New Roman"/>
          <w:b w:val="false"/>
          <w:i w:val="false"/>
          <w:color w:val="000000"/>
          <w:sz w:val="28"/>
        </w:rPr>
        <w:t>19-1-бабын</w:t>
      </w:r>
      <w:r>
        <w:rPr>
          <w:rFonts w:ascii="Times New Roman"/>
          <w:b w:val="false"/>
          <w:i w:val="false"/>
          <w:color w:val="000000"/>
          <w:sz w:val="28"/>
        </w:rPr>
        <w:t xml:space="preserve"> басшылыққа ала отырып</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(мемлекеттік көрсетілетін қызметтің атауын көрсету)</w:t>
      </w:r>
    </w:p>
    <w:p>
      <w:pPr>
        <w:spacing w:after="0"/>
        <w:ind w:left="0"/>
        <w:jc w:val="both"/>
      </w:pPr>
      <w:r>
        <w:rPr>
          <w:rFonts w:ascii="Times New Roman"/>
          <w:b w:val="false"/>
          <w:i w:val="false"/>
          <w:color w:val="000000"/>
          <w:sz w:val="28"/>
        </w:rPr>
        <w:t>
      1) _______________________________________________________________________</w:t>
      </w:r>
    </w:p>
    <w:p>
      <w:pPr>
        <w:spacing w:after="0"/>
        <w:ind w:left="0"/>
        <w:jc w:val="both"/>
      </w:pPr>
      <w:r>
        <w:rPr>
          <w:rFonts w:ascii="Times New Roman"/>
          <w:b w:val="false"/>
          <w:i w:val="false"/>
          <w:color w:val="000000"/>
          <w:sz w:val="28"/>
        </w:rPr>
        <w:t>
      (құжаттың атауын көрсету) ;</w:t>
      </w:r>
    </w:p>
    <w:p>
      <w:pPr>
        <w:spacing w:after="0"/>
        <w:ind w:left="0"/>
        <w:jc w:val="both"/>
      </w:pPr>
      <w:r>
        <w:rPr>
          <w:rFonts w:ascii="Times New Roman"/>
          <w:b w:val="false"/>
          <w:i w:val="false"/>
          <w:color w:val="000000"/>
          <w:sz w:val="28"/>
        </w:rPr>
        <w:t>
      2)________________________________________________________________________</w:t>
      </w:r>
    </w:p>
    <w:p>
      <w:pPr>
        <w:spacing w:after="0"/>
        <w:ind w:left="0"/>
        <w:jc w:val="both"/>
      </w:pPr>
      <w:r>
        <w:rPr>
          <w:rFonts w:ascii="Times New Roman"/>
          <w:b w:val="false"/>
          <w:i w:val="false"/>
          <w:color w:val="000000"/>
          <w:sz w:val="28"/>
        </w:rPr>
        <w:t>
      (құжаттың атауын көрсету) ;</w:t>
      </w:r>
    </w:p>
    <w:p>
      <w:pPr>
        <w:spacing w:after="0"/>
        <w:ind w:left="0"/>
        <w:jc w:val="both"/>
      </w:pPr>
      <w:r>
        <w:rPr>
          <w:rFonts w:ascii="Times New Roman"/>
          <w:b w:val="false"/>
          <w:i w:val="false"/>
          <w:color w:val="000000"/>
          <w:sz w:val="28"/>
        </w:rPr>
        <w:t>
      3)________________________________________________________________________</w:t>
      </w:r>
    </w:p>
    <w:p>
      <w:pPr>
        <w:spacing w:after="0"/>
        <w:ind w:left="0"/>
        <w:jc w:val="both"/>
      </w:pPr>
      <w:r>
        <w:rPr>
          <w:rFonts w:ascii="Times New Roman"/>
          <w:b w:val="false"/>
          <w:i w:val="false"/>
          <w:color w:val="000000"/>
          <w:sz w:val="28"/>
        </w:rPr>
        <w:t>
      (құжаттың атауын көрсету)</w:t>
      </w:r>
    </w:p>
    <w:p>
      <w:pPr>
        <w:spacing w:after="0"/>
        <w:ind w:left="0"/>
        <w:jc w:val="both"/>
      </w:pPr>
      <w:r>
        <w:rPr>
          <w:rFonts w:ascii="Times New Roman"/>
          <w:b w:val="false"/>
          <w:i w:val="false"/>
          <w:color w:val="000000"/>
          <w:sz w:val="28"/>
        </w:rPr>
        <w:t>
      құжаттар топтамасының толық болмауына</w:t>
      </w:r>
    </w:p>
    <w:p>
      <w:pPr>
        <w:spacing w:after="0"/>
        <w:ind w:left="0"/>
        <w:jc w:val="both"/>
      </w:pPr>
      <w:r>
        <w:rPr>
          <w:rFonts w:ascii="Times New Roman"/>
          <w:b w:val="false"/>
          <w:i w:val="false"/>
          <w:color w:val="000000"/>
          <w:sz w:val="28"/>
        </w:rPr>
        <w:t>
      және/немесе қолдану мерзімі өткен құжаттардың тапсырылуына байланысты:</w:t>
      </w:r>
    </w:p>
    <w:p>
      <w:pPr>
        <w:spacing w:after="0"/>
        <w:ind w:left="0"/>
        <w:jc w:val="both"/>
      </w:pPr>
      <w:r>
        <w:rPr>
          <w:rFonts w:ascii="Times New Roman"/>
          <w:b w:val="false"/>
          <w:i w:val="false"/>
          <w:color w:val="000000"/>
          <w:sz w:val="28"/>
        </w:rPr>
        <w:t>
      1)________________________________________________________________________</w:t>
      </w:r>
    </w:p>
    <w:p>
      <w:pPr>
        <w:spacing w:after="0"/>
        <w:ind w:left="0"/>
        <w:jc w:val="both"/>
      </w:pPr>
      <w:r>
        <w:rPr>
          <w:rFonts w:ascii="Times New Roman"/>
          <w:b w:val="false"/>
          <w:i w:val="false"/>
          <w:color w:val="000000"/>
          <w:sz w:val="28"/>
        </w:rPr>
        <w:t>
      =(құжаттың атауын көрсету) ;</w:t>
      </w:r>
    </w:p>
    <w:p>
      <w:pPr>
        <w:spacing w:after="0"/>
        <w:ind w:left="0"/>
        <w:jc w:val="both"/>
      </w:pPr>
      <w:r>
        <w:rPr>
          <w:rFonts w:ascii="Times New Roman"/>
          <w:b w:val="false"/>
          <w:i w:val="false"/>
          <w:color w:val="000000"/>
          <w:sz w:val="28"/>
        </w:rPr>
        <w:t>
      2)________________________________________________________________________</w:t>
      </w:r>
    </w:p>
    <w:p>
      <w:pPr>
        <w:spacing w:after="0"/>
        <w:ind w:left="0"/>
        <w:jc w:val="both"/>
      </w:pPr>
      <w:r>
        <w:rPr>
          <w:rFonts w:ascii="Times New Roman"/>
          <w:b w:val="false"/>
          <w:i w:val="false"/>
          <w:color w:val="000000"/>
          <w:sz w:val="28"/>
        </w:rPr>
        <w:t>
      (құжаттың атауын көрсету) ;</w:t>
      </w:r>
    </w:p>
    <w:p>
      <w:pPr>
        <w:spacing w:after="0"/>
        <w:ind w:left="0"/>
        <w:jc w:val="both"/>
      </w:pPr>
      <w:r>
        <w:rPr>
          <w:rFonts w:ascii="Times New Roman"/>
          <w:b w:val="false"/>
          <w:i w:val="false"/>
          <w:color w:val="000000"/>
          <w:sz w:val="28"/>
        </w:rPr>
        <w:t>
      3)________________________________________________________________________</w:t>
      </w:r>
    </w:p>
    <w:p>
      <w:pPr>
        <w:spacing w:after="0"/>
        <w:ind w:left="0"/>
        <w:jc w:val="both"/>
      </w:pPr>
      <w:r>
        <w:rPr>
          <w:rFonts w:ascii="Times New Roman"/>
          <w:b w:val="false"/>
          <w:i w:val="false"/>
          <w:color w:val="000000"/>
          <w:sz w:val="28"/>
        </w:rPr>
        <w:t>
      (құжаттың атауын көрсету)</w:t>
      </w:r>
    </w:p>
    <w:p>
      <w:pPr>
        <w:spacing w:after="0"/>
        <w:ind w:left="0"/>
        <w:jc w:val="both"/>
      </w:pPr>
      <w:r>
        <w:rPr>
          <w:rFonts w:ascii="Times New Roman"/>
          <w:b w:val="false"/>
          <w:i w:val="false"/>
          <w:color w:val="000000"/>
          <w:sz w:val="28"/>
        </w:rPr>
        <w:t>
      Көрсетілген талаптар тізбесіне сәйкес_________________________________________</w:t>
      </w:r>
    </w:p>
    <w:p>
      <w:pPr>
        <w:spacing w:after="0"/>
        <w:ind w:left="0"/>
        <w:jc w:val="both"/>
      </w:pPr>
      <w:r>
        <w:rPr>
          <w:rFonts w:ascii="Times New Roman"/>
          <w:b w:val="false"/>
          <w:i w:val="false"/>
          <w:color w:val="000000"/>
          <w:sz w:val="28"/>
        </w:rPr>
        <w:t>
      (осы Қағидаларға қосымшаның №-ін көрсету)</w:t>
      </w:r>
    </w:p>
    <w:p>
      <w:pPr>
        <w:spacing w:after="0"/>
        <w:ind w:left="0"/>
        <w:jc w:val="both"/>
      </w:pPr>
      <w:r>
        <w:rPr>
          <w:rFonts w:ascii="Times New Roman"/>
          <w:b w:val="false"/>
          <w:i w:val="false"/>
          <w:color w:val="000000"/>
          <w:sz w:val="28"/>
        </w:rPr>
        <w:t>
      мемлекеттік көрсетілетін қызметті көрсетуге құжаттарды қабылдаудан бас тартылды.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Мектепке дейінгі білім</w:t>
            </w:r>
            <w:r>
              <w:br/>
            </w:r>
            <w:r>
              <w:rPr>
                <w:rFonts w:ascii="Times New Roman"/>
                <w:b w:val="false"/>
                <w:i w:val="false"/>
                <w:color w:val="000000"/>
                <w:sz w:val="20"/>
              </w:rPr>
              <w:t>беру саласында мемлекеттік</w:t>
            </w:r>
            <w:r>
              <w:br/>
            </w:r>
            <w:r>
              <w:rPr>
                <w:rFonts w:ascii="Times New Roman"/>
                <w:b w:val="false"/>
                <w:i w:val="false"/>
                <w:color w:val="000000"/>
                <w:sz w:val="20"/>
              </w:rPr>
              <w:t xml:space="preserve">қызметтер көрсету </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bl>
    <w:bookmarkStart w:name="z151" w:id="101"/>
    <w:p>
      <w:pPr>
        <w:spacing w:after="0"/>
        <w:ind w:left="0"/>
        <w:jc w:val="left"/>
      </w:pPr>
      <w:r>
        <w:rPr>
          <w:rFonts w:ascii="Times New Roman"/>
          <w:b/>
          <w:i w:val="false"/>
          <w:color w:val="000000"/>
        </w:rPr>
        <w:t xml:space="preserve"> "Мектепке дейінгі ұйымдарға жіберу үшін мектеп жасына дейінгі (6 жасқа дейінгі) балаларды кезекке қою" мемлекеттік қызмет көрсету туралы хабарлама</w:t>
      </w:r>
    </w:p>
    <w:bookmarkEnd w:id="101"/>
    <w:p>
      <w:pPr>
        <w:spacing w:after="0"/>
        <w:ind w:left="0"/>
        <w:jc w:val="both"/>
      </w:pPr>
      <w:r>
        <w:rPr>
          <w:rFonts w:ascii="Times New Roman"/>
          <w:b w:val="false"/>
          <w:i w:val="false"/>
          <w:color w:val="000000"/>
          <w:sz w:val="28"/>
        </w:rPr>
        <w:t xml:space="preserve">
      Құрметті: __________________________________________________ </w:t>
      </w:r>
    </w:p>
    <w:p>
      <w:pPr>
        <w:spacing w:after="0"/>
        <w:ind w:left="0"/>
        <w:jc w:val="both"/>
      </w:pPr>
      <w:r>
        <w:rPr>
          <w:rFonts w:ascii="Times New Roman"/>
          <w:b w:val="false"/>
          <w:i w:val="false"/>
          <w:color w:val="000000"/>
          <w:sz w:val="28"/>
        </w:rPr>
        <w:t xml:space="preserve">
      (көрсетілетін қызметті алушының Т.А.Ә. (бар болғанда)) </w:t>
      </w:r>
    </w:p>
    <w:p>
      <w:pPr>
        <w:spacing w:after="0"/>
        <w:ind w:left="0"/>
        <w:jc w:val="both"/>
      </w:pPr>
      <w:r>
        <w:rPr>
          <w:rFonts w:ascii="Times New Roman"/>
          <w:b w:val="false"/>
          <w:i w:val="false"/>
          <w:color w:val="000000"/>
          <w:sz w:val="28"/>
        </w:rPr>
        <w:t xml:space="preserve">
      Сізге "Мектепке дейінгі ұйымдарға жіберу үшін мектеп жасына дейінгі </w:t>
      </w:r>
    </w:p>
    <w:p>
      <w:pPr>
        <w:spacing w:after="0"/>
        <w:ind w:left="0"/>
        <w:jc w:val="both"/>
      </w:pPr>
      <w:r>
        <w:rPr>
          <w:rFonts w:ascii="Times New Roman"/>
          <w:b w:val="false"/>
          <w:i w:val="false"/>
          <w:color w:val="000000"/>
          <w:sz w:val="28"/>
        </w:rPr>
        <w:t xml:space="preserve">
      (6 жасқа дейінгі) балаларды кезекке қою" мемлекеттік қызметі көрсетіліп, сіздің </w:t>
      </w:r>
    </w:p>
    <w:p>
      <w:pPr>
        <w:spacing w:after="0"/>
        <w:ind w:left="0"/>
        <w:jc w:val="both"/>
      </w:pPr>
      <w:r>
        <w:rPr>
          <w:rFonts w:ascii="Times New Roman"/>
          <w:b w:val="false"/>
          <w:i w:val="false"/>
          <w:color w:val="000000"/>
          <w:sz w:val="28"/>
        </w:rPr>
        <w:t xml:space="preserve">
      балаңыз (баланың аты-жөні) қалада (қаланың, елді мекеннің атауы) орын алу </w:t>
      </w:r>
    </w:p>
    <w:p>
      <w:pPr>
        <w:spacing w:after="0"/>
        <w:ind w:left="0"/>
        <w:jc w:val="both"/>
      </w:pPr>
      <w:r>
        <w:rPr>
          <w:rFonts w:ascii="Times New Roman"/>
          <w:b w:val="false"/>
          <w:i w:val="false"/>
          <w:color w:val="000000"/>
          <w:sz w:val="28"/>
        </w:rPr>
        <w:t xml:space="preserve">
      үшін кезекке қойылды: </w:t>
      </w:r>
    </w:p>
    <w:p>
      <w:pPr>
        <w:spacing w:after="0"/>
        <w:ind w:left="0"/>
        <w:jc w:val="both"/>
      </w:pPr>
      <w:r>
        <w:rPr>
          <w:rFonts w:ascii="Times New Roman"/>
          <w:b w:val="false"/>
          <w:i w:val="false"/>
          <w:color w:val="000000"/>
          <w:sz w:val="28"/>
        </w:rPr>
        <w:t xml:space="preserve">
      1. (МДҰ атауы), кезек нөмірі (_______); </w:t>
      </w:r>
    </w:p>
    <w:p>
      <w:pPr>
        <w:spacing w:after="0"/>
        <w:ind w:left="0"/>
        <w:jc w:val="both"/>
      </w:pPr>
      <w:r>
        <w:rPr>
          <w:rFonts w:ascii="Times New Roman"/>
          <w:b w:val="false"/>
          <w:i w:val="false"/>
          <w:color w:val="000000"/>
          <w:sz w:val="28"/>
        </w:rPr>
        <w:t xml:space="preserve">
      2. (МДҰ атауы), кезек нөмірі (_______); </w:t>
      </w:r>
    </w:p>
    <w:p>
      <w:pPr>
        <w:spacing w:after="0"/>
        <w:ind w:left="0"/>
        <w:jc w:val="both"/>
      </w:pPr>
      <w:r>
        <w:rPr>
          <w:rFonts w:ascii="Times New Roman"/>
          <w:b w:val="false"/>
          <w:i w:val="false"/>
          <w:color w:val="000000"/>
          <w:sz w:val="28"/>
        </w:rPr>
        <w:t xml:space="preserve">
      3. (МДҰ атауы), кезек нөмірі (_______); </w:t>
      </w:r>
    </w:p>
    <w:p>
      <w:pPr>
        <w:spacing w:after="0"/>
        <w:ind w:left="0"/>
        <w:jc w:val="both"/>
      </w:pPr>
      <w:r>
        <w:rPr>
          <w:rFonts w:ascii="Times New Roman"/>
          <w:b w:val="false"/>
          <w:i w:val="false"/>
          <w:color w:val="000000"/>
          <w:sz w:val="28"/>
        </w:rPr>
        <w:t xml:space="preserve">
      4. (МДҰ атауы), кезек нөмірі (_______). </w:t>
      </w:r>
    </w:p>
    <w:p>
      <w:pPr>
        <w:spacing w:after="0"/>
        <w:ind w:left="0"/>
        <w:jc w:val="both"/>
      </w:pPr>
      <w:r>
        <w:rPr>
          <w:rFonts w:ascii="Times New Roman"/>
          <w:b w:val="false"/>
          <w:i w:val="false"/>
          <w:color w:val="000000"/>
          <w:sz w:val="28"/>
        </w:rPr>
        <w:t xml:space="preserve">
      Сіздің толық емес құжаттар топтамасын </w:t>
      </w:r>
    </w:p>
    <w:p>
      <w:pPr>
        <w:spacing w:after="0"/>
        <w:ind w:left="0"/>
        <w:jc w:val="both"/>
      </w:pPr>
      <w:r>
        <w:rPr>
          <w:rFonts w:ascii="Times New Roman"/>
          <w:b w:val="false"/>
          <w:i w:val="false"/>
          <w:color w:val="000000"/>
          <w:sz w:val="28"/>
        </w:rPr>
        <w:t xml:space="preserve">
      1) _________________________________________________________; </w:t>
      </w:r>
    </w:p>
    <w:p>
      <w:pPr>
        <w:spacing w:after="0"/>
        <w:ind w:left="0"/>
        <w:jc w:val="both"/>
      </w:pPr>
      <w:r>
        <w:rPr>
          <w:rFonts w:ascii="Times New Roman"/>
          <w:b w:val="false"/>
          <w:i w:val="false"/>
          <w:color w:val="000000"/>
          <w:sz w:val="28"/>
        </w:rPr>
        <w:t xml:space="preserve">
      (құжаттың атауын көрсету) </w:t>
      </w:r>
    </w:p>
    <w:p>
      <w:pPr>
        <w:spacing w:after="0"/>
        <w:ind w:left="0"/>
        <w:jc w:val="both"/>
      </w:pPr>
      <w:r>
        <w:rPr>
          <w:rFonts w:ascii="Times New Roman"/>
          <w:b w:val="false"/>
          <w:i w:val="false"/>
          <w:color w:val="000000"/>
          <w:sz w:val="28"/>
        </w:rPr>
        <w:t xml:space="preserve">
      2 )_________________________________________________________; </w:t>
      </w:r>
    </w:p>
    <w:p>
      <w:pPr>
        <w:spacing w:after="0"/>
        <w:ind w:left="0"/>
        <w:jc w:val="both"/>
      </w:pPr>
      <w:r>
        <w:rPr>
          <w:rFonts w:ascii="Times New Roman"/>
          <w:b w:val="false"/>
          <w:i w:val="false"/>
          <w:color w:val="000000"/>
          <w:sz w:val="28"/>
        </w:rPr>
        <w:t xml:space="preserve">
      (құжаттың атауын көрсету) </w:t>
      </w:r>
    </w:p>
    <w:p>
      <w:pPr>
        <w:spacing w:after="0"/>
        <w:ind w:left="0"/>
        <w:jc w:val="both"/>
      </w:pPr>
      <w:r>
        <w:rPr>
          <w:rFonts w:ascii="Times New Roman"/>
          <w:b w:val="false"/>
          <w:i w:val="false"/>
          <w:color w:val="000000"/>
          <w:sz w:val="28"/>
        </w:rPr>
        <w:t xml:space="preserve">
      3) _________________________________________________________. </w:t>
      </w:r>
    </w:p>
    <w:p>
      <w:pPr>
        <w:spacing w:after="0"/>
        <w:ind w:left="0"/>
        <w:jc w:val="both"/>
      </w:pPr>
      <w:r>
        <w:rPr>
          <w:rFonts w:ascii="Times New Roman"/>
          <w:b w:val="false"/>
          <w:i w:val="false"/>
          <w:color w:val="000000"/>
          <w:sz w:val="28"/>
        </w:rPr>
        <w:t>
      (құжаттың атауын көрсету)</w:t>
      </w:r>
    </w:p>
    <w:p>
      <w:pPr>
        <w:spacing w:after="0"/>
        <w:ind w:left="0"/>
        <w:jc w:val="both"/>
      </w:pPr>
      <w:r>
        <w:rPr>
          <w:rFonts w:ascii="Times New Roman"/>
          <w:b w:val="false"/>
          <w:i w:val="false"/>
          <w:color w:val="000000"/>
          <w:sz w:val="28"/>
        </w:rPr>
        <w:t>
      және (немесе) жарамдылық мерзімі өткен құжаттарды:</w:t>
      </w:r>
    </w:p>
    <w:p>
      <w:pPr>
        <w:spacing w:after="0"/>
        <w:ind w:left="0"/>
        <w:jc w:val="both"/>
      </w:pPr>
      <w:r>
        <w:rPr>
          <w:rFonts w:ascii="Times New Roman"/>
          <w:b w:val="false"/>
          <w:i w:val="false"/>
          <w:color w:val="000000"/>
          <w:sz w:val="28"/>
        </w:rPr>
        <w:t xml:space="preserve">
      1) _________________________________________________________; </w:t>
      </w:r>
    </w:p>
    <w:p>
      <w:pPr>
        <w:spacing w:after="0"/>
        <w:ind w:left="0"/>
        <w:jc w:val="both"/>
      </w:pPr>
      <w:r>
        <w:rPr>
          <w:rFonts w:ascii="Times New Roman"/>
          <w:b w:val="false"/>
          <w:i w:val="false"/>
          <w:color w:val="000000"/>
          <w:sz w:val="28"/>
        </w:rPr>
        <w:t xml:space="preserve">
      (құжаттың атауын көрсету) </w:t>
      </w:r>
    </w:p>
    <w:p>
      <w:pPr>
        <w:spacing w:after="0"/>
        <w:ind w:left="0"/>
        <w:jc w:val="both"/>
      </w:pPr>
      <w:r>
        <w:rPr>
          <w:rFonts w:ascii="Times New Roman"/>
          <w:b w:val="false"/>
          <w:i w:val="false"/>
          <w:color w:val="000000"/>
          <w:sz w:val="28"/>
        </w:rPr>
        <w:t xml:space="preserve">
      2) _________________________________________________________; </w:t>
      </w:r>
    </w:p>
    <w:p>
      <w:pPr>
        <w:spacing w:after="0"/>
        <w:ind w:left="0"/>
        <w:jc w:val="both"/>
      </w:pPr>
      <w:r>
        <w:rPr>
          <w:rFonts w:ascii="Times New Roman"/>
          <w:b w:val="false"/>
          <w:i w:val="false"/>
          <w:color w:val="000000"/>
          <w:sz w:val="28"/>
        </w:rPr>
        <w:t xml:space="preserve">
      (құжаттың атауын көрсету) </w:t>
      </w:r>
    </w:p>
    <w:p>
      <w:pPr>
        <w:spacing w:after="0"/>
        <w:ind w:left="0"/>
        <w:jc w:val="both"/>
      </w:pPr>
      <w:r>
        <w:rPr>
          <w:rFonts w:ascii="Times New Roman"/>
          <w:b w:val="false"/>
          <w:i w:val="false"/>
          <w:color w:val="000000"/>
          <w:sz w:val="28"/>
        </w:rPr>
        <w:t xml:space="preserve">
      3) _________________________________________________________. </w:t>
      </w:r>
    </w:p>
    <w:p>
      <w:pPr>
        <w:spacing w:after="0"/>
        <w:ind w:left="0"/>
        <w:jc w:val="both"/>
      </w:pPr>
      <w:r>
        <w:rPr>
          <w:rFonts w:ascii="Times New Roman"/>
          <w:b w:val="false"/>
          <w:i w:val="false"/>
          <w:color w:val="000000"/>
          <w:sz w:val="28"/>
        </w:rPr>
        <w:t xml:space="preserve">
      (құжаттың атауын көрсету) </w:t>
      </w:r>
    </w:p>
    <w:p>
      <w:pPr>
        <w:spacing w:after="0"/>
        <w:ind w:left="0"/>
        <w:jc w:val="both"/>
      </w:pPr>
      <w:r>
        <w:rPr>
          <w:rFonts w:ascii="Times New Roman"/>
          <w:b w:val="false"/>
          <w:i w:val="false"/>
          <w:color w:val="000000"/>
          <w:sz w:val="28"/>
        </w:rPr>
        <w:t xml:space="preserve">
      тапсыруыңызға байланысты ________________________________________ </w:t>
      </w:r>
    </w:p>
    <w:p>
      <w:pPr>
        <w:spacing w:after="0"/>
        <w:ind w:left="0"/>
        <w:jc w:val="both"/>
      </w:pPr>
      <w:r>
        <w:rPr>
          <w:rFonts w:ascii="Times New Roman"/>
          <w:b w:val="false"/>
          <w:i w:val="false"/>
          <w:color w:val="000000"/>
          <w:sz w:val="28"/>
        </w:rPr>
        <w:t xml:space="preserve">
      (мемлекеттік көрсетілетін қызметтің атауын көрсету) </w:t>
      </w:r>
    </w:p>
    <w:p>
      <w:pPr>
        <w:spacing w:after="0"/>
        <w:ind w:left="0"/>
        <w:jc w:val="both"/>
      </w:pPr>
      <w:r>
        <w:rPr>
          <w:rFonts w:ascii="Times New Roman"/>
          <w:b w:val="false"/>
          <w:i w:val="false"/>
          <w:color w:val="000000"/>
          <w:sz w:val="28"/>
        </w:rPr>
        <w:t>
      мемлекеттік қызметін көрсетуден бас тартылды.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Мектепке дейінгі білім беру</w:t>
            </w:r>
            <w:r>
              <w:br/>
            </w:r>
            <w:r>
              <w:rPr>
                <w:rFonts w:ascii="Times New Roman"/>
                <w:b w:val="false"/>
                <w:i w:val="false"/>
                <w:color w:val="000000"/>
                <w:sz w:val="20"/>
              </w:rPr>
              <w:t>саласында мемлекеттік</w:t>
            </w:r>
            <w:r>
              <w:br/>
            </w:r>
            <w:r>
              <w:rPr>
                <w:rFonts w:ascii="Times New Roman"/>
                <w:b w:val="false"/>
                <w:i w:val="false"/>
                <w:color w:val="000000"/>
                <w:sz w:val="20"/>
              </w:rPr>
              <w:t>қызметтер көрсету</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ff0000"/>
          <w:sz w:val="28"/>
        </w:rPr>
        <w:t xml:space="preserve">
      Ескерту. 5-қосымша жаңа редакцияда - ҚР Оқу-ағарту министрінің м.а. 17.09.2026 </w:t>
      </w:r>
      <w:r>
        <w:rPr>
          <w:rFonts w:ascii="Times New Roman"/>
          <w:b w:val="false"/>
          <w:i w:val="false"/>
          <w:color w:val="ff0000"/>
          <w:sz w:val="28"/>
        </w:rPr>
        <w:t>№ 259-НҚ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"Мектепке дейінгі ұйымдарға балаларды қабылдау және құжаттарды қабылдау" </w:t>
            </w:r>
          </w:p>
          <w:p>
            <w:pPr>
              <w:spacing w:after="20"/>
              <w:ind w:left="20"/>
              <w:jc w:val="both"/>
            </w:pPr>
            <w:r>
              <w:rPr>
                <w:rFonts w:ascii="Times New Roman"/>
                <w:b w:val="false"/>
                <w:i w:val="false"/>
                <w:color w:val="000000"/>
                <w:sz w:val="20"/>
              </w:rPr>
              <w:t>
мемлекеттік қызмет көрсетуге қойылатын негізгі талаптар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кіші түрінің атауы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ұйымдардың барлық түрі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болған жағдайда)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проактивті форматта көрсетіледі.</w:t>
            </w:r>
          </w:p>
          <w:p>
            <w:pPr>
              <w:spacing w:after="20"/>
              <w:ind w:left="20"/>
              <w:jc w:val="both"/>
            </w:pPr>
            <w:r>
              <w:rPr>
                <w:rFonts w:ascii="Times New Roman"/>
                <w:b w:val="false"/>
                <w:i w:val="false"/>
                <w:color w:val="000000"/>
                <w:sz w:val="20"/>
              </w:rPr>
              <w:t>
Өтінішті қабылдау және мемлекеттік қызметті көрсету нәтижесін беру:</w:t>
            </w:r>
          </w:p>
          <w:p>
            <w:pPr>
              <w:spacing w:after="20"/>
              <w:ind w:left="20"/>
              <w:jc w:val="both"/>
            </w:pPr>
            <w:r>
              <w:rPr>
                <w:rFonts w:ascii="Times New Roman"/>
                <w:b w:val="false"/>
                <w:i w:val="false"/>
                <w:color w:val="000000"/>
                <w:sz w:val="20"/>
              </w:rPr>
              <w:t>
1) "цифрлық үкімет" веб-порталы (әрі қарай – портал);</w:t>
            </w:r>
          </w:p>
          <w:p>
            <w:pPr>
              <w:spacing w:after="20"/>
              <w:ind w:left="20"/>
              <w:jc w:val="both"/>
            </w:pPr>
            <w:r>
              <w:rPr>
                <w:rFonts w:ascii="Times New Roman"/>
                <w:b w:val="false"/>
                <w:i w:val="false"/>
                <w:color w:val="000000"/>
                <w:sz w:val="20"/>
              </w:rPr>
              <w:t>
2) цифрлық объектілері;</w:t>
            </w:r>
          </w:p>
          <w:p>
            <w:pPr>
              <w:spacing w:after="20"/>
              <w:ind w:left="20"/>
              <w:jc w:val="both"/>
            </w:pPr>
            <w:r>
              <w:rPr>
                <w:rFonts w:ascii="Times New Roman"/>
                <w:b w:val="false"/>
                <w:i w:val="false"/>
                <w:color w:val="000000"/>
                <w:sz w:val="20"/>
              </w:rPr>
              <w:t>
3) ұялы байланыстың абоненттік құрылғысы (ұялы байланыстың абоненттік нөмірі Қазақстан Республикасының мобильді азаматтар базасында тіркелген жағдайда) арқылы жүзеге асады.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болған жағдайда) көрсетудің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келіп түскен сәттен бастап 1 (бір)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болған жағдайда)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болған жағдайда)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 мектепке дейінгі ұйымға қабылдау/осы Қағидаларға 3-қосымшаға сәйкес нысан бойынша Мемлекеттік қызмет көрсетуден бас тарту туралы хабарлама.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ақпараттандыру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портал арқылы: жөндеу жұмыстарын жүргізуге байланысты техникалық үзілістерді қоспағанда, тәулік бойы (көрсетілетін қызметті алушы жұмыс уақыты аяқталғанан кейін жүгінген жағдайда, Қазақстан Республикасында еңбек заңнамасына сәйкес демалыс және мереке күндерін қоспағанда, өтініштерді қабылдау және мемлекеттік қызметті көрсету нәтижелері келесі жұмыс күнінде беріледі);</w:t>
            </w:r>
          </w:p>
          <w:p>
            <w:pPr>
              <w:spacing w:after="20"/>
              <w:ind w:left="20"/>
              <w:jc w:val="both"/>
            </w:pPr>
            <w:r>
              <w:rPr>
                <w:rFonts w:ascii="Times New Roman"/>
                <w:b w:val="false"/>
                <w:i w:val="false"/>
                <w:color w:val="000000"/>
                <w:sz w:val="20"/>
              </w:rPr>
              <w:t>
2) цифрландыру объектілер арқылы: жөндеу жұмыстарын жүргізуге байланысты техникалық үзілістерді қоспағанда, тәулік бойы (көрсетілетін қызметті алушы жұмыс уақыты аяқталғанан кейін жүгінген жағдайда, Қазақстан Республикасында еңбек заңнамасына сәйкес демалыс және мереке күндерін қоспағанда, өтініштерді қабылдау және мемлекеттік қызметті көрсету нәтижелері келесі жұмыс күнінде беріледі);</w:t>
            </w:r>
          </w:p>
          <w:p>
            <w:pPr>
              <w:spacing w:after="20"/>
              <w:ind w:left="20"/>
              <w:jc w:val="both"/>
            </w:pPr>
            <w:r>
              <w:rPr>
                <w:rFonts w:ascii="Times New Roman"/>
                <w:b w:val="false"/>
                <w:i w:val="false"/>
                <w:color w:val="000000"/>
                <w:sz w:val="20"/>
              </w:rPr>
              <w:t>
Мемлекеттік қызмет көрсету орындарының мекенжайлары:</w:t>
            </w:r>
          </w:p>
          <w:p>
            <w:pPr>
              <w:spacing w:after="20"/>
              <w:ind w:left="20"/>
              <w:jc w:val="both"/>
            </w:pPr>
            <w:r>
              <w:rPr>
                <w:rFonts w:ascii="Times New Roman"/>
                <w:b w:val="false"/>
                <w:i w:val="false"/>
                <w:color w:val="000000"/>
                <w:sz w:val="20"/>
              </w:rPr>
              <w:t>
1) Министрліктің www. edu.gov.kz интернет-ресурсында;</w:t>
            </w:r>
          </w:p>
          <w:p>
            <w:pPr>
              <w:spacing w:after="20"/>
              <w:ind w:left="20"/>
              <w:jc w:val="both"/>
            </w:pPr>
            <w:r>
              <w:rPr>
                <w:rFonts w:ascii="Times New Roman"/>
                <w:b w:val="false"/>
                <w:i w:val="false"/>
                <w:color w:val="000000"/>
                <w:sz w:val="20"/>
              </w:rPr>
              <w:t>
2) порталда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оның кіші түрлерін (бар болған жағдайда)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Осы Қағидалардың </w:t>
            </w:r>
            <w:r>
              <w:rPr>
                <w:rFonts w:ascii="Times New Roman"/>
                <w:b w:val="false"/>
                <w:i w:val="false"/>
                <w:color w:val="000000"/>
                <w:sz w:val="20"/>
              </w:rPr>
              <w:t>5-қосымшасына</w:t>
            </w:r>
            <w:r>
              <w:rPr>
                <w:rFonts w:ascii="Times New Roman"/>
                <w:b w:val="false"/>
                <w:i w:val="false"/>
                <w:color w:val="000000"/>
                <w:sz w:val="20"/>
              </w:rPr>
              <w:t xml:space="preserve"> сәйкес нысандағы өтініш;</w:t>
            </w:r>
          </w:p>
          <w:p>
            <w:pPr>
              <w:spacing w:after="20"/>
              <w:ind w:left="20"/>
              <w:jc w:val="both"/>
            </w:pPr>
            <w:r>
              <w:rPr>
                <w:rFonts w:ascii="Times New Roman"/>
                <w:b w:val="false"/>
                <w:i w:val="false"/>
                <w:color w:val="000000"/>
                <w:sz w:val="20"/>
              </w:rPr>
              <w:t xml:space="preserve">
2)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21579 болып тіркелген) бекітілген (бұдан әрі – № ҚР ДСМ-175/2020 бұйрық) № 065/е нысанындағы "Иммундау паспорты";</w:t>
            </w:r>
          </w:p>
          <w:p>
            <w:pPr>
              <w:spacing w:after="20"/>
              <w:ind w:left="20"/>
              <w:jc w:val="both"/>
            </w:pPr>
            <w:r>
              <w:rPr>
                <w:rFonts w:ascii="Times New Roman"/>
                <w:b w:val="false"/>
                <w:i w:val="false"/>
                <w:color w:val="000000"/>
                <w:sz w:val="20"/>
              </w:rPr>
              <w:t>
3) № ҚР ДСМ-175/2020 бұйрығымен бекітілген "052-2/е" нысандағы "Бала денсаулығы паспорты";</w:t>
            </w:r>
          </w:p>
          <w:p>
            <w:pPr>
              <w:spacing w:after="20"/>
              <w:ind w:left="20"/>
              <w:jc w:val="both"/>
            </w:pPr>
            <w:r>
              <w:rPr>
                <w:rFonts w:ascii="Times New Roman"/>
                <w:b w:val="false"/>
                <w:i w:val="false"/>
                <w:color w:val="000000"/>
                <w:sz w:val="20"/>
              </w:rPr>
              <w:t>
4) психологиялық-медициналық-педагогикалық консультацияның қорытындысының (мүмкіндігі шектеулі балалар үшін) (ол болған жағдайда) көшірмесі;</w:t>
            </w:r>
          </w:p>
          <w:p>
            <w:pPr>
              <w:spacing w:after="20"/>
              <w:ind w:left="20"/>
              <w:jc w:val="both"/>
            </w:pPr>
            <w:r>
              <w:rPr>
                <w:rFonts w:ascii="Times New Roman"/>
                <w:b w:val="false"/>
                <w:i w:val="false"/>
                <w:color w:val="000000"/>
                <w:sz w:val="20"/>
              </w:rPr>
              <w:t>
5) әскери қызметшінің немесе арнаулы мемлекеттік органдардың, құқық қорғау органдарының, фельдъегерлік байланыс қызметкерінің, басқа елді мекенге ротацияланған, көшірілген немесе ауыстырылған мемлекеттік қызметшінің (конкурс бойынша лауазымға тағайындалған мемлекеттік қызметшіні қоспағанда) жұмыс орнынан берілген, уәкілетті адамның қолымен және мөрімен расталған анықтаманың көшірмесі (берілген күннен бастап бір ай ішінде жарамды);</w:t>
            </w:r>
          </w:p>
          <w:p>
            <w:pPr>
              <w:spacing w:after="20"/>
              <w:ind w:left="20"/>
              <w:jc w:val="both"/>
            </w:pPr>
            <w:r>
              <w:rPr>
                <w:rFonts w:ascii="Times New Roman"/>
                <w:b w:val="false"/>
                <w:i w:val="false"/>
                <w:color w:val="000000"/>
                <w:sz w:val="20"/>
              </w:rPr>
              <w:t xml:space="preserve">
6) ұйым басшысының мөрімен және қолымен расталған педагогтің, медициналық қызметкердің жұмыс орнынан берілген анықтама (берілген күннен бастап бір ай ішінде жарамды). </w:t>
            </w:r>
          </w:p>
          <w:p>
            <w:pPr>
              <w:spacing w:after="20"/>
              <w:ind w:left="20"/>
              <w:jc w:val="both"/>
            </w:pPr>
            <w:r>
              <w:rPr>
                <w:rFonts w:ascii="Times New Roman"/>
                <w:b w:val="false"/>
                <w:i w:val="false"/>
                <w:color w:val="000000"/>
                <w:sz w:val="20"/>
              </w:rPr>
              <w:t>
Жеке басын куәландыратын құжаттар, баланың туу туралы куәлігі туралы мәліметтер, МДҰ-ға бірінші кезекте жолдама алуды растайтын мәліметтер тиісті мемлекеттік цифрлық жүйелерден тартылады.</w:t>
            </w:r>
          </w:p>
          <w:p>
            <w:pPr>
              <w:spacing w:after="20"/>
              <w:ind w:left="20"/>
              <w:jc w:val="both"/>
            </w:pPr>
            <w:r>
              <w:rPr>
                <w:rFonts w:ascii="Times New Roman"/>
                <w:b w:val="false"/>
                <w:i w:val="false"/>
                <w:color w:val="000000"/>
                <w:sz w:val="20"/>
              </w:rPr>
              <w:t>
Резидент еместер үшін:</w:t>
            </w:r>
          </w:p>
          <w:p>
            <w:pPr>
              <w:spacing w:after="20"/>
              <w:ind w:left="20"/>
              <w:jc w:val="both"/>
            </w:pPr>
            <w:r>
              <w:rPr>
                <w:rFonts w:ascii="Times New Roman"/>
                <w:b w:val="false"/>
                <w:i w:val="false"/>
                <w:color w:val="000000"/>
                <w:sz w:val="20"/>
              </w:rPr>
              <w:t>
1) Осы Қағидаларға 5-қосымшаға сәйкес нысан бойынша өтініш;</w:t>
            </w:r>
          </w:p>
          <w:p>
            <w:pPr>
              <w:spacing w:after="20"/>
              <w:ind w:left="20"/>
              <w:jc w:val="both"/>
            </w:pPr>
            <w:r>
              <w:rPr>
                <w:rFonts w:ascii="Times New Roman"/>
                <w:b w:val="false"/>
                <w:i w:val="false"/>
                <w:color w:val="000000"/>
                <w:sz w:val="20"/>
              </w:rPr>
              <w:t>
2) көрсетілетін қызметті алушының (ата-анасының бірінің немесе заңды өкілінің) жеке басын куәландыратын құжаттың көшірмесі;</w:t>
            </w:r>
          </w:p>
          <w:p>
            <w:pPr>
              <w:spacing w:after="20"/>
              <w:ind w:left="20"/>
              <w:jc w:val="both"/>
            </w:pPr>
            <w:r>
              <w:rPr>
                <w:rFonts w:ascii="Times New Roman"/>
                <w:b w:val="false"/>
                <w:i w:val="false"/>
                <w:color w:val="000000"/>
                <w:sz w:val="20"/>
              </w:rPr>
              <w:t>
3) баланың туу туралы куәландыратын құжаттың көшірмесі;</w:t>
            </w:r>
          </w:p>
          <w:p>
            <w:pPr>
              <w:spacing w:after="20"/>
              <w:ind w:left="20"/>
              <w:jc w:val="both"/>
            </w:pPr>
            <w:r>
              <w:rPr>
                <w:rFonts w:ascii="Times New Roman"/>
                <w:b w:val="false"/>
                <w:i w:val="false"/>
                <w:color w:val="000000"/>
                <w:sz w:val="20"/>
              </w:rPr>
              <w:t xml:space="preserve">
4)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21579 болып тіркелген) бекітілген (бұдан әрі – № ҚР ДСМ-175/2020 бұйрық) № 065/е нысанындағы "Иммундау паспорты";</w:t>
            </w:r>
          </w:p>
          <w:p>
            <w:pPr>
              <w:spacing w:after="20"/>
              <w:ind w:left="20"/>
              <w:jc w:val="both"/>
            </w:pPr>
            <w:r>
              <w:rPr>
                <w:rFonts w:ascii="Times New Roman"/>
                <w:b w:val="false"/>
                <w:i w:val="false"/>
                <w:color w:val="000000"/>
                <w:sz w:val="20"/>
              </w:rPr>
              <w:t>
5) № ҚР ДСМ-175/2020 бұйрығымен бекітілген "Бала денсаулығы паспорты" "052-2/е" нысандағы анықтама;</w:t>
            </w:r>
          </w:p>
          <w:p>
            <w:pPr>
              <w:spacing w:after="20"/>
              <w:ind w:left="20"/>
              <w:jc w:val="both"/>
            </w:pPr>
            <w:r>
              <w:rPr>
                <w:rFonts w:ascii="Times New Roman"/>
                <w:b w:val="false"/>
                <w:i w:val="false"/>
                <w:color w:val="000000"/>
                <w:sz w:val="20"/>
              </w:rPr>
              <w:t>
6) № ҚР ДСМ-175/2020 бұйрығымен бекітілген "027/е" нысандағы анықтама;</w:t>
            </w:r>
          </w:p>
          <w:p>
            <w:pPr>
              <w:spacing w:after="20"/>
              <w:ind w:left="20"/>
              <w:jc w:val="both"/>
            </w:pPr>
            <w:r>
              <w:rPr>
                <w:rFonts w:ascii="Times New Roman"/>
                <w:b w:val="false"/>
                <w:i w:val="false"/>
                <w:color w:val="000000"/>
                <w:sz w:val="20"/>
              </w:rPr>
              <w:t>
7) психологиялық-медициналық-педагогикалық консультация қорытындысының көшірмесі (мүмкіндігі шектеулі балалар үшін) (ол болған жағдайда).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және оның кіші түрлерін (бар болған жағдайда)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дұрыс болмауы;</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қажетті ұсынылған материалдардың, объектілердің, деректердің және мәліметтердің осы Қағидалармен белгіленген талаптарға сәйкес келмеуі;</w:t>
            </w:r>
          </w:p>
          <w:p>
            <w:pPr>
              <w:spacing w:after="20"/>
              <w:ind w:left="20"/>
              <w:jc w:val="both"/>
            </w:pPr>
            <w:r>
              <w:rPr>
                <w:rFonts w:ascii="Times New Roman"/>
                <w:b w:val="false"/>
                <w:i w:val="false"/>
                <w:color w:val="000000"/>
                <w:sz w:val="20"/>
              </w:rPr>
              <w:t>
3) уәкілетті мемлекеттік органның мемлекеттік қызмет көрсету үшін қажетті келісімі туралы сұрау салуға берілген теріс жауабы;</w:t>
            </w:r>
          </w:p>
          <w:p>
            <w:pPr>
              <w:spacing w:after="20"/>
              <w:ind w:left="20"/>
              <w:jc w:val="both"/>
            </w:pPr>
            <w:r>
              <w:rPr>
                <w:rFonts w:ascii="Times New Roman"/>
                <w:b w:val="false"/>
                <w:i w:val="false"/>
                <w:color w:val="000000"/>
                <w:sz w:val="20"/>
              </w:rPr>
              <w:t xml:space="preserve">
4) көрсетілетін қызметті алушыға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 көрсету мәселелері бойынша анықтамалық қызметтердің байланыс телефондары Министрліктің интернет-ресурсында www.edu.gov.kz "Мемлекеттік қызметтер" бөлімінде көрсетілген. </w:t>
            </w:r>
          </w:p>
          <w:p>
            <w:pPr>
              <w:spacing w:after="20"/>
              <w:ind w:left="20"/>
              <w:jc w:val="both"/>
            </w:pPr>
            <w:r>
              <w:rPr>
                <w:rFonts w:ascii="Times New Roman"/>
                <w:b w:val="false"/>
                <w:i w:val="false"/>
                <w:color w:val="000000"/>
                <w:sz w:val="20"/>
              </w:rPr>
              <w:t>
Мемлекеттік қызмет көрсету мәселелері жөніндегі бірыңғай байланыс орталығының телефондары: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Мектепке дейінгі білім беру</w:t>
            </w:r>
            <w:r>
              <w:br/>
            </w:r>
            <w:r>
              <w:rPr>
                <w:rFonts w:ascii="Times New Roman"/>
                <w:b w:val="false"/>
                <w:i w:val="false"/>
                <w:color w:val="000000"/>
                <w:sz w:val="20"/>
              </w:rPr>
              <w:t>саласында мемлекеттік</w:t>
            </w:r>
            <w:r>
              <w:br/>
            </w:r>
            <w:r>
              <w:rPr>
                <w:rFonts w:ascii="Times New Roman"/>
                <w:b w:val="false"/>
                <w:i w:val="false"/>
                <w:color w:val="000000"/>
                <w:sz w:val="20"/>
              </w:rPr>
              <w:t>қызметтер көрсету</w:t>
            </w:r>
            <w:r>
              <w:br/>
            </w:r>
            <w:r>
              <w:rPr>
                <w:rFonts w:ascii="Times New Roman"/>
                <w:b w:val="false"/>
                <w:i w:val="false"/>
                <w:color w:val="000000"/>
                <w:sz w:val="20"/>
              </w:rPr>
              <w:t>қағидаларына</w:t>
            </w:r>
            <w:r>
              <w:br/>
            </w:r>
            <w:r>
              <w:rPr>
                <w:rFonts w:ascii="Times New Roman"/>
                <w:b w:val="false"/>
                <w:i w:val="false"/>
                <w:color w:val="000000"/>
                <w:sz w:val="20"/>
              </w:rPr>
              <w:t>6-қосымша</w:t>
            </w:r>
            <w:r>
              <w:br/>
            </w:r>
            <w:r>
              <w:rPr>
                <w:rFonts w:ascii="Times New Roman"/>
                <w:b w:val="false"/>
                <w:i w:val="false"/>
                <w:color w:val="000000"/>
                <w:sz w:val="20"/>
              </w:rPr>
              <w:t>____________________________</w:t>
            </w:r>
            <w:r>
              <w:br/>
            </w:r>
            <w:r>
              <w:rPr>
                <w:rFonts w:ascii="Times New Roman"/>
                <w:b w:val="false"/>
                <w:i w:val="false"/>
                <w:color w:val="000000"/>
                <w:sz w:val="20"/>
              </w:rPr>
              <w:t>басшының тегі, аты, әкесінің</w:t>
            </w:r>
            <w:r>
              <w:br/>
            </w:r>
            <w:r>
              <w:rPr>
                <w:rFonts w:ascii="Times New Roman"/>
                <w:b w:val="false"/>
                <w:i w:val="false"/>
                <w:color w:val="000000"/>
                <w:sz w:val="20"/>
              </w:rPr>
              <w:t>аты (бар болған жағдайда)</w:t>
            </w:r>
            <w:r>
              <w:br/>
            </w:r>
            <w:r>
              <w:rPr>
                <w:rFonts w:ascii="Times New Roman"/>
                <w:b w:val="false"/>
                <w:i w:val="false"/>
                <w:color w:val="000000"/>
                <w:sz w:val="20"/>
              </w:rPr>
              <w:t>____________________________</w:t>
            </w:r>
            <w:r>
              <w:br/>
            </w:r>
            <w:r>
              <w:rPr>
                <w:rFonts w:ascii="Times New Roman"/>
                <w:b w:val="false"/>
                <w:i w:val="false"/>
                <w:color w:val="000000"/>
                <w:sz w:val="20"/>
              </w:rPr>
              <w:t>мектепке дейінгі ұйымның</w:t>
            </w:r>
            <w:r>
              <w:br/>
            </w:r>
            <w:r>
              <w:rPr>
                <w:rFonts w:ascii="Times New Roman"/>
                <w:b w:val="false"/>
                <w:i w:val="false"/>
                <w:color w:val="000000"/>
                <w:sz w:val="20"/>
              </w:rPr>
              <w:t>атауы</w:t>
            </w:r>
            <w:r>
              <w:br/>
            </w:r>
            <w:r>
              <w:rPr>
                <w:rFonts w:ascii="Times New Roman"/>
                <w:b w:val="false"/>
                <w:i w:val="false"/>
                <w:color w:val="000000"/>
                <w:sz w:val="20"/>
              </w:rPr>
              <w:t>____________________________</w:t>
            </w:r>
            <w:r>
              <w:br/>
            </w:r>
            <w:r>
              <w:rPr>
                <w:rFonts w:ascii="Times New Roman"/>
                <w:b w:val="false"/>
                <w:i w:val="false"/>
                <w:color w:val="000000"/>
                <w:sz w:val="20"/>
              </w:rPr>
              <w:t>көрсетілетін қызметті</w:t>
            </w:r>
            <w:r>
              <w:br/>
            </w:r>
            <w:r>
              <w:rPr>
                <w:rFonts w:ascii="Times New Roman"/>
                <w:b w:val="false"/>
                <w:i w:val="false"/>
                <w:color w:val="000000"/>
                <w:sz w:val="20"/>
              </w:rPr>
              <w:t>алушының тегі, аты, әкесінің</w:t>
            </w:r>
            <w:r>
              <w:br/>
            </w:r>
            <w:r>
              <w:rPr>
                <w:rFonts w:ascii="Times New Roman"/>
                <w:b w:val="false"/>
                <w:i w:val="false"/>
                <w:color w:val="000000"/>
                <w:sz w:val="20"/>
              </w:rPr>
              <w:t>аты (бар болған жағдайда)</w:t>
            </w:r>
            <w:r>
              <w:br/>
            </w:r>
            <w:r>
              <w:rPr>
                <w:rFonts w:ascii="Times New Roman"/>
                <w:b w:val="false"/>
                <w:i w:val="false"/>
                <w:color w:val="000000"/>
                <w:sz w:val="20"/>
              </w:rPr>
              <w:t>Телефоны:</w:t>
            </w:r>
            <w:r>
              <w:br/>
            </w:r>
            <w:r>
              <w:rPr>
                <w:rFonts w:ascii="Times New Roman"/>
                <w:b w:val="false"/>
                <w:i w:val="false"/>
                <w:color w:val="000000"/>
                <w:sz w:val="20"/>
              </w:rPr>
              <w:t>____________________</w:t>
            </w:r>
          </w:p>
        </w:tc>
      </w:tr>
    </w:tbl>
    <w:p>
      <w:pPr>
        <w:spacing w:after="0"/>
        <w:ind w:left="0"/>
        <w:jc w:val="both"/>
      </w:pPr>
      <w:r>
        <w:rPr>
          <w:rFonts w:ascii="Times New Roman"/>
          <w:b w:val="false"/>
          <w:i w:val="false"/>
          <w:color w:val="ff0000"/>
          <w:sz w:val="28"/>
        </w:rPr>
        <w:t xml:space="preserve">
      Ескерту. 6-қосымша жаңа редакцияда - ҚР Оқу-ағарту министрінің м.а. 17.09.2026 </w:t>
      </w:r>
      <w:r>
        <w:rPr>
          <w:rFonts w:ascii="Times New Roman"/>
          <w:b w:val="false"/>
          <w:i w:val="false"/>
          <w:color w:val="ff0000"/>
          <w:sz w:val="28"/>
        </w:rPr>
        <w:t>№ 259-НҚ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000000"/>
          <w:sz w:val="28"/>
        </w:rPr>
        <w:t>
      Балам_____________________________________________________________________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(облыс, қала, аудан, елді мекен, тіркелген мекенжайы)</w:t>
      </w:r>
    </w:p>
    <w:p>
      <w:pPr>
        <w:spacing w:after="0"/>
        <w:ind w:left="0"/>
        <w:jc w:val="both"/>
      </w:pPr>
      <w:r>
        <w:rPr>
          <w:rFonts w:ascii="Times New Roman"/>
          <w:b w:val="false"/>
          <w:i w:val="false"/>
          <w:color w:val="000000"/>
          <w:sz w:val="28"/>
        </w:rPr>
        <w:t>
      ___________________________________________________топ____________________</w:t>
      </w:r>
    </w:p>
    <w:p>
      <w:pPr>
        <w:spacing w:after="0"/>
        <w:ind w:left="0"/>
        <w:jc w:val="both"/>
      </w:pPr>
      <w:r>
        <w:rPr>
          <w:rFonts w:ascii="Times New Roman"/>
          <w:b w:val="false"/>
          <w:i w:val="false"/>
          <w:color w:val="000000"/>
          <w:sz w:val="28"/>
        </w:rPr>
        <w:t>
      (мектепке дейінгі ұйымның толық атауы) (жас тобын көрсету)</w:t>
      </w:r>
    </w:p>
    <w:p>
      <w:pPr>
        <w:spacing w:after="0"/>
        <w:ind w:left="0"/>
        <w:jc w:val="both"/>
      </w:pPr>
      <w:r>
        <w:rPr>
          <w:rFonts w:ascii="Times New Roman"/>
          <w:b w:val="false"/>
          <w:i w:val="false"/>
          <w:color w:val="000000"/>
          <w:sz w:val="28"/>
        </w:rPr>
        <w:t>
      _________________________________оқыту тілінде қабылдауыңызды сұраймын.</w:t>
      </w:r>
    </w:p>
    <w:p>
      <w:pPr>
        <w:spacing w:after="0"/>
        <w:ind w:left="0"/>
        <w:jc w:val="both"/>
      </w:pPr>
      <w:r>
        <w:rPr>
          <w:rFonts w:ascii="Times New Roman"/>
          <w:b w:val="false"/>
          <w:i w:val="false"/>
          <w:color w:val="000000"/>
          <w:sz w:val="28"/>
        </w:rPr>
        <w:t>
      Хабардар етемін, бала (керегін көрсету):</w:t>
      </w:r>
    </w:p>
    <w:p>
      <w:pPr>
        <w:spacing w:after="0"/>
        <w:ind w:left="0"/>
        <w:jc w:val="both"/>
      </w:pPr>
      <w:r>
        <w:rPr>
          <w:rFonts w:ascii="Times New Roman"/>
          <w:b w:val="false"/>
          <w:i w:val="false"/>
          <w:color w:val="000000"/>
          <w:sz w:val="28"/>
        </w:rPr>
        <w:t>
      1) әскери қызметшінің, оның ішінде қызмет өткеру кезінде қаза тапқанның, қайтыс болғанның немесе хабар-ошарсыз кеткеннің баласы (құжаттың көшірмесі);</w:t>
      </w:r>
    </w:p>
    <w:p>
      <w:pPr>
        <w:spacing w:after="0"/>
        <w:ind w:left="0"/>
        <w:jc w:val="both"/>
      </w:pPr>
      <w:r>
        <w:rPr>
          <w:rFonts w:ascii="Times New Roman"/>
          <w:b w:val="false"/>
          <w:i w:val="false"/>
          <w:color w:val="000000"/>
          <w:sz w:val="28"/>
        </w:rPr>
        <w:t>
      2) арнаулы мемлекеттік орган қызметкерінің, оның iшiнде қызмет өткеру кезінде қаза тапқан, қайтыс болған немесе хабар-ошарсыз кеткен қызметкердің баласы (құжаттың көшірмесі);</w:t>
      </w:r>
    </w:p>
    <w:p>
      <w:pPr>
        <w:spacing w:after="0"/>
        <w:ind w:left="0"/>
        <w:jc w:val="both"/>
      </w:pPr>
      <w:r>
        <w:rPr>
          <w:rFonts w:ascii="Times New Roman"/>
          <w:b w:val="false"/>
          <w:i w:val="false"/>
          <w:color w:val="000000"/>
          <w:sz w:val="28"/>
        </w:rPr>
        <w:t>
      3) құқық қорғау органдары қызметкерінің, оның ішінде қызмет өткеру кезінде қаза тапқанның, қайтыс болғанның немесе хабар-ошарсыз кеткеннің баласы (құжаттың көшірмесі);</w:t>
      </w:r>
    </w:p>
    <w:p>
      <w:pPr>
        <w:spacing w:after="0"/>
        <w:ind w:left="0"/>
        <w:jc w:val="both"/>
      </w:pPr>
      <w:r>
        <w:rPr>
          <w:rFonts w:ascii="Times New Roman"/>
          <w:b w:val="false"/>
          <w:i w:val="false"/>
          <w:color w:val="000000"/>
          <w:sz w:val="28"/>
        </w:rPr>
        <w:t>
      4) мемлекеттік фельдъегерлік байланыс қызметкерінің, оның ішінде қызмет өткеру кезінде қаза тапқанның, қайтыс болғанның немесе хабар-ошарсыз кеткеннің баласы (құжаттың көшірмесі);</w:t>
      </w:r>
    </w:p>
    <w:p>
      <w:pPr>
        <w:spacing w:after="0"/>
        <w:ind w:left="0"/>
        <w:jc w:val="both"/>
      </w:pPr>
      <w:r>
        <w:rPr>
          <w:rFonts w:ascii="Times New Roman"/>
          <w:b w:val="false"/>
          <w:i w:val="false"/>
          <w:color w:val="000000"/>
          <w:sz w:val="28"/>
        </w:rPr>
        <w:t>
      5) басқа елді мекенге ротацияланған, көшірілген немесе ауыстырылған мемлекеттік қызметшінің (конкурс бойынша лауазымға тағайындалған мемлекеттік қызметшіні қоспағанда) баласы;</w:t>
      </w:r>
    </w:p>
    <w:p>
      <w:pPr>
        <w:spacing w:after="0"/>
        <w:ind w:left="0"/>
        <w:jc w:val="both"/>
      </w:pPr>
      <w:r>
        <w:rPr>
          <w:rFonts w:ascii="Times New Roman"/>
          <w:b w:val="false"/>
          <w:i w:val="false"/>
          <w:color w:val="000000"/>
          <w:sz w:val="28"/>
        </w:rPr>
        <w:t>
      6) мүмкіндігі шектеулі бала (құжаттың көшірмесі);</w:t>
      </w:r>
    </w:p>
    <w:p>
      <w:pPr>
        <w:spacing w:after="0"/>
        <w:ind w:left="0"/>
        <w:jc w:val="both"/>
      </w:pPr>
      <w:r>
        <w:rPr>
          <w:rFonts w:ascii="Times New Roman"/>
          <w:b w:val="false"/>
          <w:i w:val="false"/>
          <w:color w:val="000000"/>
          <w:sz w:val="28"/>
        </w:rPr>
        <w:t>
      7) мүгедектігі бар баланы тәрбиелеп отырған отбасынан шыққан бала;</w:t>
      </w:r>
    </w:p>
    <w:p>
      <w:pPr>
        <w:spacing w:after="0"/>
        <w:ind w:left="0"/>
        <w:jc w:val="both"/>
      </w:pPr>
      <w:r>
        <w:rPr>
          <w:rFonts w:ascii="Times New Roman"/>
          <w:b w:val="false"/>
          <w:i w:val="false"/>
          <w:color w:val="000000"/>
          <w:sz w:val="28"/>
        </w:rPr>
        <w:t>
      8) ата-анасының бірі мүгедектігі бар тұлға болып табылатын отбасынан шыққан бала;</w:t>
      </w:r>
    </w:p>
    <w:p>
      <w:pPr>
        <w:spacing w:after="0"/>
        <w:ind w:left="0"/>
        <w:jc w:val="both"/>
      </w:pPr>
      <w:r>
        <w:rPr>
          <w:rFonts w:ascii="Times New Roman"/>
          <w:b w:val="false"/>
          <w:i w:val="false"/>
          <w:color w:val="000000"/>
          <w:sz w:val="28"/>
        </w:rPr>
        <w:t>
      9) ата-анасының қамқорлығынсыз қалған бала;</w:t>
      </w:r>
    </w:p>
    <w:p>
      <w:pPr>
        <w:spacing w:after="0"/>
        <w:ind w:left="0"/>
        <w:jc w:val="both"/>
      </w:pPr>
      <w:r>
        <w:rPr>
          <w:rFonts w:ascii="Times New Roman"/>
          <w:b w:val="false"/>
          <w:i w:val="false"/>
          <w:color w:val="000000"/>
          <w:sz w:val="28"/>
        </w:rPr>
        <w:t>
      10) жетім бала;</w:t>
      </w:r>
    </w:p>
    <w:p>
      <w:pPr>
        <w:spacing w:after="0"/>
        <w:ind w:left="0"/>
        <w:jc w:val="both"/>
      </w:pPr>
      <w:r>
        <w:rPr>
          <w:rFonts w:ascii="Times New Roman"/>
          <w:b w:val="false"/>
          <w:i w:val="false"/>
          <w:color w:val="000000"/>
          <w:sz w:val="28"/>
        </w:rPr>
        <w:t>
      11) көп балалы отбасыдан шыққан бала;</w:t>
      </w:r>
    </w:p>
    <w:p>
      <w:pPr>
        <w:spacing w:after="0"/>
        <w:ind w:left="0"/>
        <w:jc w:val="both"/>
      </w:pPr>
      <w:r>
        <w:rPr>
          <w:rFonts w:ascii="Times New Roman"/>
          <w:b w:val="false"/>
          <w:i w:val="false"/>
          <w:color w:val="000000"/>
          <w:sz w:val="28"/>
        </w:rPr>
        <w:t>
      12) педагогтің баласы;</w:t>
      </w:r>
    </w:p>
    <w:p>
      <w:pPr>
        <w:spacing w:after="0"/>
        <w:ind w:left="0"/>
        <w:jc w:val="both"/>
      </w:pPr>
      <w:r>
        <w:rPr>
          <w:rFonts w:ascii="Times New Roman"/>
          <w:b w:val="false"/>
          <w:i w:val="false"/>
          <w:color w:val="000000"/>
          <w:sz w:val="28"/>
        </w:rPr>
        <w:t>
      13) медициналық қызметкердің баласы;</w:t>
      </w:r>
    </w:p>
    <w:p>
      <w:pPr>
        <w:spacing w:after="0"/>
        <w:ind w:left="0"/>
        <w:jc w:val="both"/>
      </w:pPr>
      <w:r>
        <w:rPr>
          <w:rFonts w:ascii="Times New Roman"/>
          <w:b w:val="false"/>
          <w:i w:val="false"/>
          <w:color w:val="000000"/>
          <w:sz w:val="28"/>
        </w:rPr>
        <w:t>
      14) жоғарыда аталған санаттардың біреуіне қатысты емес болып табылады.</w:t>
      </w:r>
    </w:p>
    <w:p>
      <w:pPr>
        <w:spacing w:after="0"/>
        <w:ind w:left="0"/>
        <w:jc w:val="both"/>
      </w:pPr>
      <w:r>
        <w:rPr>
          <w:rFonts w:ascii="Times New Roman"/>
          <w:b w:val="false"/>
          <w:i w:val="false"/>
          <w:color w:val="000000"/>
          <w:sz w:val="28"/>
        </w:rPr>
        <w:t>
      (Өмірлік жағдайлар өзгергенде, кезектегі өтініштің жай-күйі өзгереді).</w:t>
      </w:r>
    </w:p>
    <w:p>
      <w:pPr>
        <w:spacing w:after="0"/>
        <w:ind w:left="0"/>
        <w:jc w:val="both"/>
      </w:pPr>
      <w:r>
        <w:rPr>
          <w:rFonts w:ascii="Times New Roman"/>
          <w:b w:val="false"/>
          <w:i w:val="false"/>
          <w:color w:val="000000"/>
          <w:sz w:val="28"/>
        </w:rPr>
        <w:t>
      Мемлекеттік қызмет көрсету мәртебесі туралы хабарламаларды уақтылы алу үшін мобильді азаматтар базасында ұялы байланыстың абоненттік нөмірі туралы өзекті мәліметтерді қолдауға, сондай-ақ жыл сайын мектепке дейінгі ұйымдарға кезекке, мектепке дейінгі ұйымдарға жолдама алуға мүдделілігін растауға міндеттенемін.</w:t>
      </w:r>
    </w:p>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мемлекеттік қызмет көрсету нәтижесі алынғанға дейінгі бүкіл кезең ішінде мемлекеттік қызмет көрсету кезінде ұсынылған құжаттардың дұрыстығын растау үшін қажетті менің дербес деректерімді және баланың дербес деректерін, сондай-ақ қолжетімділігі шектеулі өзге де мәліметтерді жинауға, өңдеуге және оларға қол жеткізуге келісім беремін.</w:t>
      </w:r>
    </w:p>
    <w:p>
      <w:pPr>
        <w:spacing w:after="0"/>
        <w:ind w:left="0"/>
        <w:jc w:val="both"/>
      </w:pPr>
      <w:r>
        <w:rPr>
          <w:rFonts w:ascii="Times New Roman"/>
          <w:b w:val="false"/>
          <w:i w:val="false"/>
          <w:color w:val="000000"/>
          <w:sz w:val="28"/>
        </w:rPr>
        <w:t>
      Мен мемлекеттік қызмет көрсету, кезек құру (қалыптастыру) және мектепке дейінгі ұйымдарға қабылдануға жолдама алу қағидаларымен танысқанымды және цифрлық жүйелерде қамтылған, заңмен қорғалатын құпияны құрайтын мәліметтерді пайдалануға келісетінімді (келісемін) растаймын.</w:t>
      </w:r>
    </w:p>
    <w:p>
      <w:pPr>
        <w:spacing w:after="0"/>
        <w:ind w:left="0"/>
        <w:jc w:val="both"/>
      </w:pPr>
      <w:r>
        <w:rPr>
          <w:rFonts w:ascii="Times New Roman"/>
          <w:b w:val="false"/>
          <w:i w:val="false"/>
          <w:color w:val="000000"/>
          <w:sz w:val="28"/>
        </w:rPr>
        <w:t>
      Қолы _______________</w:t>
      </w:r>
    </w:p>
    <w:p>
      <w:pPr>
        <w:spacing w:after="0"/>
        <w:ind w:left="0"/>
        <w:jc w:val="both"/>
      </w:pPr>
      <w:r>
        <w:rPr>
          <w:rFonts w:ascii="Times New Roman"/>
          <w:b w:val="false"/>
          <w:i w:val="false"/>
          <w:color w:val="000000"/>
          <w:sz w:val="28"/>
        </w:rPr>
        <w:t>
      Күні _______________</w:t>
      </w:r>
    </w:p>
    <w:p>
      <w:pPr>
        <w:spacing w:after="0"/>
        <w:ind w:left="0"/>
        <w:jc w:val="both"/>
      </w:pPr>
      <w:r>
        <w:rPr>
          <w:rFonts w:ascii="Times New Roman"/>
          <w:b w:val="false"/>
          <w:i w:val="false"/>
          <w:color w:val="000000"/>
          <w:sz w:val="28"/>
        </w:rPr>
        <w:t>
      ______________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Мектепке дейінгі білім беру</w:t>
            </w:r>
            <w:r>
              <w:br/>
            </w:r>
            <w:r>
              <w:rPr>
                <w:rFonts w:ascii="Times New Roman"/>
                <w:b w:val="false"/>
                <w:i w:val="false"/>
                <w:color w:val="000000"/>
                <w:sz w:val="20"/>
              </w:rPr>
              <w:t>саласында мемлекеттік</w:t>
            </w:r>
            <w:r>
              <w:br/>
            </w:r>
            <w:r>
              <w:rPr>
                <w:rFonts w:ascii="Times New Roman"/>
                <w:b w:val="false"/>
                <w:i w:val="false"/>
                <w:color w:val="000000"/>
                <w:sz w:val="20"/>
              </w:rPr>
              <w:t>қызметтер көрсету</w:t>
            </w:r>
            <w:r>
              <w:br/>
            </w:r>
            <w:r>
              <w:rPr>
                <w:rFonts w:ascii="Times New Roman"/>
                <w:b w:val="false"/>
                <w:i w:val="false"/>
                <w:color w:val="000000"/>
                <w:sz w:val="20"/>
              </w:rPr>
              <w:t>қағидаларына</w:t>
            </w:r>
            <w:r>
              <w:br/>
            </w:r>
            <w:r>
              <w:rPr>
                <w:rFonts w:ascii="Times New Roman"/>
                <w:b w:val="false"/>
                <w:i w:val="false"/>
                <w:color w:val="000000"/>
                <w:sz w:val="20"/>
              </w:rPr>
              <w:t>7-қосымша</w:t>
            </w:r>
          </w:p>
        </w:tc>
      </w:tr>
    </w:tbl>
    <w:p>
      <w:pPr>
        <w:spacing w:after="0"/>
        <w:ind w:left="0"/>
        <w:jc w:val="both"/>
      </w:pPr>
      <w:r>
        <w:rPr>
          <w:rFonts w:ascii="Times New Roman"/>
          <w:b w:val="false"/>
          <w:i w:val="false"/>
          <w:color w:val="ff0000"/>
          <w:sz w:val="28"/>
        </w:rPr>
        <w:t xml:space="preserve">
      Ескерту. Қағида 7-қосымшамен толықтырылды - ҚР Оқу-ағарту министрінің м.а. 17.09.2026 </w:t>
      </w:r>
      <w:r>
        <w:rPr>
          <w:rFonts w:ascii="Times New Roman"/>
          <w:b w:val="false"/>
          <w:i w:val="false"/>
          <w:color w:val="ff0000"/>
          <w:sz w:val="28"/>
        </w:rPr>
        <w:t>№ 259-НҚ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"Жалпы білім беретін мектептердің, лицейлер мен гимназиялардың мектепалды сыныбына оқуға қабылдау және құжаттарды қабылдау" мемлекеттік қызмет көрсетуге қойылатын негізгі талаптар тізбесі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кіші түрінің атауы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білім беру ұйымы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болған жағдайда)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"цифрлық үкімет" веб-порталы (әрі қарай – портал);</w:t>
            </w:r>
          </w:p>
          <w:p>
            <w:pPr>
              <w:spacing w:after="20"/>
              <w:ind w:left="20"/>
              <w:jc w:val="both"/>
            </w:pPr>
            <w:r>
              <w:rPr>
                <w:rFonts w:ascii="Times New Roman"/>
                <w:b w:val="false"/>
                <w:i w:val="false"/>
                <w:color w:val="000000"/>
                <w:sz w:val="20"/>
              </w:rPr>
              <w:t>
2)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болған жағдайда)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болған жағдайда)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цифрландырылған)/қағаз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болған жағдайда)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 жалпы білім беретін мектептердің, лицейлер мен гимназиялардың мектепалды сыныбына қабылдау /мемлекеттік көрсетілетін қызметті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ақпараттандыру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 арқылы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(бұдан әрі – Кодекс) сәйкес демалыс және мереке күндерін қоспағанда, дүйсенбіден бастап жұманы қоса алғанда, сағат 13.00-ден 14.30-ға дейінгі түскі үзіліспен, белгіленген жұмыс кестесіне сәйкес сағат 9.00-ден 18.30-ға дейін. Қызмет алушылардың құжаттарын қабылдау көрсетілген кестеге сәйкес 9.00-ден 18.30-ға дейін жүзеге асырылады.</w:t>
            </w:r>
          </w:p>
          <w:p>
            <w:pPr>
              <w:spacing w:after="20"/>
              <w:ind w:left="20"/>
              <w:jc w:val="both"/>
            </w:pPr>
            <w:r>
              <w:rPr>
                <w:rFonts w:ascii="Times New Roman"/>
                <w:b w:val="false"/>
                <w:i w:val="false"/>
                <w:color w:val="000000"/>
                <w:sz w:val="20"/>
              </w:rPr>
              <w:t>
2. портал арқылы – жөндеу жұмыстарын жүргізуге байланысты техникалық үзілістерді қоспағанда тәулік бойы (көрсетілетін қызметті алушы Кодекске сәйкес жұмыс уақыты аяқталғаннан кейін, демалыс және мереке күндері жүгінген жағдайда, өтініштерді қабылдау және мемлекеттік көрсетілетін қызмет нәтижесін беру келесі жұмыс күні) жүзеге асырылады.</w:t>
            </w:r>
          </w:p>
          <w:p>
            <w:pPr>
              <w:spacing w:after="20"/>
              <w:ind w:left="20"/>
              <w:jc w:val="both"/>
            </w:pPr>
            <w:r>
              <w:rPr>
                <w:rFonts w:ascii="Times New Roman"/>
                <w:b w:val="false"/>
                <w:i w:val="false"/>
                <w:color w:val="000000"/>
                <w:sz w:val="20"/>
              </w:rPr>
              <w:t>
Мемлекеттік көрсетілетін қызмет көрсету орындарының мекенжайлары:</w:t>
            </w:r>
          </w:p>
          <w:p>
            <w:pPr>
              <w:spacing w:after="20"/>
              <w:ind w:left="20"/>
              <w:jc w:val="both"/>
            </w:pPr>
            <w:r>
              <w:rPr>
                <w:rFonts w:ascii="Times New Roman"/>
                <w:b w:val="false"/>
                <w:i w:val="false"/>
                <w:color w:val="000000"/>
                <w:sz w:val="20"/>
              </w:rPr>
              <w:t>
1. көрсетілетін қызметті берушінің интернет-ресурсында;</w:t>
            </w:r>
          </w:p>
          <w:p>
            <w:pPr>
              <w:spacing w:after="20"/>
              <w:ind w:left="20"/>
              <w:jc w:val="both"/>
            </w:pPr>
            <w:r>
              <w:rPr>
                <w:rFonts w:ascii="Times New Roman"/>
                <w:b w:val="false"/>
                <w:i w:val="false"/>
                <w:color w:val="000000"/>
                <w:sz w:val="20"/>
              </w:rPr>
              <w:t>
2. порталда орналасқан.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оның кіші түрлерін (бар болған жағдайда)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портал арқылы:</w:t>
            </w:r>
          </w:p>
          <w:p>
            <w:pPr>
              <w:spacing w:after="20"/>
              <w:ind w:left="20"/>
              <w:jc w:val="both"/>
            </w:pPr>
            <w:r>
              <w:rPr>
                <w:rFonts w:ascii="Times New Roman"/>
                <w:b w:val="false"/>
                <w:i w:val="false"/>
                <w:color w:val="000000"/>
                <w:sz w:val="20"/>
              </w:rPr>
              <w:t xml:space="preserve">
1) Осы Қағидаларға </w:t>
            </w:r>
            <w:r>
              <w:rPr>
                <w:rFonts w:ascii="Times New Roman"/>
                <w:b w:val="false"/>
                <w:i w:val="false"/>
                <w:color w:val="000000"/>
                <w:sz w:val="20"/>
              </w:rPr>
              <w:t>7-қосымшаға</w:t>
            </w:r>
            <w:r>
              <w:rPr>
                <w:rFonts w:ascii="Times New Roman"/>
                <w:b w:val="false"/>
                <w:i w:val="false"/>
                <w:color w:val="000000"/>
                <w:sz w:val="20"/>
              </w:rPr>
              <w:t xml:space="preserve"> сәйкес көрсетілетін қызметті алушының өтініші;</w:t>
            </w:r>
          </w:p>
          <w:p>
            <w:pPr>
              <w:spacing w:after="20"/>
              <w:ind w:left="20"/>
              <w:jc w:val="both"/>
            </w:pPr>
            <w:r>
              <w:rPr>
                <w:rFonts w:ascii="Times New Roman"/>
                <w:b w:val="false"/>
                <w:i w:val="false"/>
                <w:color w:val="000000"/>
                <w:sz w:val="20"/>
              </w:rPr>
              <w:t xml:space="preserve">
2)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21579 болып тіркелген) (бұдан әрі - № ҚР ДСМ-175/2020 бұйрығы) бекітілген № 065/е нысанындағы иммундау паспорты;</w:t>
            </w:r>
          </w:p>
          <w:p>
            <w:pPr>
              <w:spacing w:after="20"/>
              <w:ind w:left="20"/>
              <w:jc w:val="both"/>
            </w:pPr>
            <w:r>
              <w:rPr>
                <w:rFonts w:ascii="Times New Roman"/>
                <w:b w:val="false"/>
                <w:i w:val="false"/>
                <w:color w:val="000000"/>
                <w:sz w:val="20"/>
              </w:rPr>
              <w:t>
3) № ҚР ДСМ-175/2020 бұйрығымен бекітілген "052-2/е" нысандағы "Бала денсаулығы паспорты";</w:t>
            </w:r>
          </w:p>
          <w:p>
            <w:pPr>
              <w:spacing w:after="20"/>
              <w:ind w:left="20"/>
              <w:jc w:val="both"/>
            </w:pPr>
            <w:r>
              <w:rPr>
                <w:rFonts w:ascii="Times New Roman"/>
                <w:b w:val="false"/>
                <w:i w:val="false"/>
                <w:color w:val="000000"/>
                <w:sz w:val="20"/>
              </w:rPr>
              <w:t>
4) баланың 3х4 см өлшеміндегі цифрлық фотосуреті;</w:t>
            </w:r>
          </w:p>
          <w:p>
            <w:pPr>
              <w:spacing w:after="20"/>
              <w:ind w:left="20"/>
              <w:jc w:val="both"/>
            </w:pPr>
            <w:r>
              <w:rPr>
                <w:rFonts w:ascii="Times New Roman"/>
                <w:b w:val="false"/>
                <w:i w:val="false"/>
                <w:color w:val="000000"/>
                <w:sz w:val="20"/>
              </w:rPr>
              <w:t>
- көрсетілетін қызметті беруші арқылы (қағаз жеткізгіште):</w:t>
            </w:r>
          </w:p>
          <w:p>
            <w:pPr>
              <w:spacing w:after="20"/>
              <w:ind w:left="20"/>
              <w:jc w:val="both"/>
            </w:pPr>
            <w:r>
              <w:rPr>
                <w:rFonts w:ascii="Times New Roman"/>
                <w:b w:val="false"/>
                <w:i w:val="false"/>
                <w:color w:val="000000"/>
                <w:sz w:val="20"/>
              </w:rPr>
              <w:t xml:space="preserve">
1) Осы Қағидаларға </w:t>
            </w:r>
            <w:r>
              <w:rPr>
                <w:rFonts w:ascii="Times New Roman"/>
                <w:b w:val="false"/>
                <w:i w:val="false"/>
                <w:color w:val="000000"/>
                <w:sz w:val="20"/>
              </w:rPr>
              <w:t>7-қосымшаға</w:t>
            </w:r>
            <w:r>
              <w:rPr>
                <w:rFonts w:ascii="Times New Roman"/>
                <w:b w:val="false"/>
                <w:i w:val="false"/>
                <w:color w:val="000000"/>
                <w:sz w:val="20"/>
              </w:rPr>
              <w:t xml:space="preserve"> сәйкес көрсетілетін қызметті алушының өтініші;</w:t>
            </w:r>
          </w:p>
          <w:p>
            <w:pPr>
              <w:spacing w:after="20"/>
              <w:ind w:left="20"/>
              <w:jc w:val="both"/>
            </w:pPr>
            <w:r>
              <w:rPr>
                <w:rFonts w:ascii="Times New Roman"/>
                <w:b w:val="false"/>
                <w:i w:val="false"/>
                <w:color w:val="000000"/>
                <w:sz w:val="20"/>
              </w:rPr>
              <w:t>
2) баланың туу туралы куәлігі (қағаз түрінде құжаттарды тапсыру кезінде көрсетілетін қызметті алушы деректерді салыстырып тексеру үшін жеке өзі ұсынады) немесе цифрлық құжаттар сервисінен алынған электрондық құжат (жеке басын сәйкестендіру үшін);</w:t>
            </w:r>
          </w:p>
          <w:p>
            <w:pPr>
              <w:spacing w:after="20"/>
              <w:ind w:left="20"/>
              <w:jc w:val="both"/>
            </w:pPr>
            <w:r>
              <w:rPr>
                <w:rFonts w:ascii="Times New Roman"/>
                <w:b w:val="false"/>
                <w:i w:val="false"/>
                <w:color w:val="000000"/>
                <w:sz w:val="20"/>
              </w:rPr>
              <w:t>
3) көрсетілетін қызметті берушінің жеке басын куәландыратын құжат (қағаз жеткізгіште құжаттарды тапсыру кезінде көрсетілетін қызметті алушы деректерді салыстырып тексеру үшін жеке өзі ұсынады) немесе цифрлық құжаттар сервисінен алынған электрондық құжат (жеке басын сәйкестендіру үшін);</w:t>
            </w:r>
          </w:p>
          <w:p>
            <w:pPr>
              <w:spacing w:after="20"/>
              <w:ind w:left="20"/>
              <w:jc w:val="both"/>
            </w:pPr>
            <w:r>
              <w:rPr>
                <w:rFonts w:ascii="Times New Roman"/>
                <w:b w:val="false"/>
                <w:i w:val="false"/>
                <w:color w:val="000000"/>
                <w:sz w:val="20"/>
              </w:rPr>
              <w:t xml:space="preserve">
4)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21579 болып тіркелген) (бұдан әрі - № ҚР ДСМ-175/2020 бұйрығы) бекітілген № 065/е нысанындағы иммундау паспорты;</w:t>
            </w:r>
          </w:p>
          <w:p>
            <w:pPr>
              <w:spacing w:after="20"/>
              <w:ind w:left="20"/>
              <w:jc w:val="both"/>
            </w:pPr>
            <w:r>
              <w:rPr>
                <w:rFonts w:ascii="Times New Roman"/>
                <w:b w:val="false"/>
                <w:i w:val="false"/>
                <w:color w:val="000000"/>
                <w:sz w:val="20"/>
              </w:rPr>
              <w:t>
5) № ҚР ДСМ-175/2020 бұйрығымен бекітілген "Бала денсаулығы паспорты" "052-2/у" нысандағы анықтама;</w:t>
            </w:r>
          </w:p>
          <w:p>
            <w:pPr>
              <w:spacing w:after="20"/>
              <w:ind w:left="20"/>
              <w:jc w:val="both"/>
            </w:pPr>
            <w:r>
              <w:rPr>
                <w:rFonts w:ascii="Times New Roman"/>
                <w:b w:val="false"/>
                <w:i w:val="false"/>
                <w:color w:val="000000"/>
                <w:sz w:val="20"/>
              </w:rPr>
              <w:t>
6) баланың 3х4 см өлшеміндегі 2 дана цифрлық фотосуреті.</w:t>
            </w:r>
          </w:p>
          <w:p>
            <w:pPr>
              <w:spacing w:after="20"/>
              <w:ind w:left="20"/>
              <w:jc w:val="both"/>
            </w:pPr>
            <w:r>
              <w:rPr>
                <w:rFonts w:ascii="Times New Roman"/>
                <w:b w:val="false"/>
                <w:i w:val="false"/>
                <w:color w:val="000000"/>
                <w:sz w:val="20"/>
              </w:rPr>
              <w:t>
Тиісті мемлекеттік органдардың шектеу іс-шаралары жүзеге асырылған (төтенше жағдай енгізілген, әлеуметтік, табиғи және техногендік сипаттағы төтенше жағдайлар туындаған) белгілі бір аумақта № 065/е нысанындағы иммундау паспорты және № 052-2/е нысанындағы баланың денсаулық паспорты көрсетілетін қызметті алушылар тарапынан орта білім беру ұйымына шектеу іс-шаралары алынғаннан, төтенше жағдайдың қолданылуы тоқтатылғаннан кейін тікелей ұсынылады.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және оның кіші түрлерін (бар болған жағдайда)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қажетті ұсынылған материалдардың, объектілердің, деректердің және мәліметтердің осы Қағидалармен белгіленген талаптарға сәйкес келмеуі;</w:t>
            </w:r>
          </w:p>
          <w:p>
            <w:pPr>
              <w:spacing w:after="20"/>
              <w:ind w:left="20"/>
              <w:jc w:val="both"/>
            </w:pPr>
            <w:r>
              <w:rPr>
                <w:rFonts w:ascii="Times New Roman"/>
                <w:b w:val="false"/>
                <w:i w:val="false"/>
                <w:color w:val="000000"/>
                <w:sz w:val="20"/>
              </w:rPr>
              <w:t>
3) уәкілетті мемлекеттік органның мемлекеттік қызмет көрсету үшін қажетті келісімі туралы сұрау салуға берілген теріс жауабы</w:t>
            </w:r>
          </w:p>
          <w:p>
            <w:pPr>
              <w:spacing w:after="20"/>
              <w:ind w:left="20"/>
              <w:jc w:val="both"/>
            </w:pPr>
            <w:r>
              <w:rPr>
                <w:rFonts w:ascii="Times New Roman"/>
                <w:b w:val="false"/>
                <w:i w:val="false"/>
                <w:color w:val="000000"/>
                <w:sz w:val="20"/>
              </w:rPr>
              <w:t xml:space="preserve">
4) көрсетілетін қызметті алушыға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p>
            <w:pPr>
              <w:spacing w:after="20"/>
              <w:ind w:left="20"/>
              <w:jc w:val="both"/>
            </w:pPr>
            <w:r>
              <w:rPr>
                <w:rFonts w:ascii="Times New Roman"/>
                <w:b w:val="false"/>
                <w:i w:val="false"/>
                <w:color w:val="000000"/>
                <w:sz w:val="20"/>
              </w:rPr>
              <w:t>
5) сынып-жинақтардың толып кетуі.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алушыда ЭЦҚ болған жағдайда портал арқылы мемлекеттік көрсетілетін қызметті цифрлық нысанда алу мүмкіндігі бар.</w:t>
            </w:r>
          </w:p>
          <w:p>
            <w:pPr>
              <w:spacing w:after="20"/>
              <w:ind w:left="20"/>
              <w:jc w:val="both"/>
            </w:pPr>
            <w:r>
              <w:rPr>
                <w:rFonts w:ascii="Times New Roman"/>
                <w:b w:val="false"/>
                <w:i w:val="false"/>
                <w:color w:val="000000"/>
                <w:sz w:val="20"/>
              </w:rPr>
              <w:t>
Көрсетілетін қызметті алушы мемлекеттік көрсетілетін қызметті көрсету тәртібі мен мәртебесі туралы ақпаратты порталдың "жеке кабинеті" арқылы қашықтан қолжетімді режимде, көрсетілетін қызметті берушінің анықтамалық қызметтері арқылы, сондай-ақ "1414", 8-800-080-7777 Бірыңғай байланыс орталығы арқылы алу мүмкіндігіне ие.</w:t>
            </w:r>
          </w:p>
          <w:p>
            <w:pPr>
              <w:spacing w:after="20"/>
              <w:ind w:left="20"/>
              <w:jc w:val="both"/>
            </w:pPr>
            <w:r>
              <w:rPr>
                <w:rFonts w:ascii="Times New Roman"/>
                <w:b w:val="false"/>
                <w:i w:val="false"/>
                <w:color w:val="000000"/>
                <w:sz w:val="20"/>
              </w:rPr>
              <w:t>
Үшінші тұлғалар арқылы қызмет алу шарттары: ақпарат сұралатын тұлғаның порталда "жеке кабинет" арқылы берілген келісімі болған жағдайда, үшінші тұлғалардың электрондық сұрау салуы негізінде жүзеге асырылады.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Мектепке дейінгі білім беру</w:t>
            </w:r>
            <w:r>
              <w:br/>
            </w:r>
            <w:r>
              <w:rPr>
                <w:rFonts w:ascii="Times New Roman"/>
                <w:b w:val="false"/>
                <w:i w:val="false"/>
                <w:color w:val="000000"/>
                <w:sz w:val="20"/>
              </w:rPr>
              <w:t>саласында мемлекеттік</w:t>
            </w:r>
            <w:r>
              <w:br/>
            </w:r>
            <w:r>
              <w:rPr>
                <w:rFonts w:ascii="Times New Roman"/>
                <w:b w:val="false"/>
                <w:i w:val="false"/>
                <w:color w:val="000000"/>
                <w:sz w:val="20"/>
              </w:rPr>
              <w:t>қызметтер көрсету</w:t>
            </w:r>
            <w:r>
              <w:br/>
            </w:r>
            <w:r>
              <w:rPr>
                <w:rFonts w:ascii="Times New Roman"/>
                <w:b w:val="false"/>
                <w:i w:val="false"/>
                <w:color w:val="000000"/>
                <w:sz w:val="20"/>
              </w:rPr>
              <w:t>қағидаларына</w:t>
            </w:r>
            <w:r>
              <w:br/>
            </w:r>
            <w:r>
              <w:rPr>
                <w:rFonts w:ascii="Times New Roman"/>
                <w:b w:val="false"/>
                <w:i w:val="false"/>
                <w:color w:val="000000"/>
                <w:sz w:val="20"/>
              </w:rPr>
              <w:t>8-қосымша</w:t>
            </w:r>
            <w:r>
              <w:br/>
            </w:r>
            <w:r>
              <w:rPr>
                <w:rFonts w:ascii="Times New Roman"/>
                <w:b w:val="false"/>
                <w:i w:val="false"/>
                <w:color w:val="000000"/>
                <w:sz w:val="20"/>
              </w:rPr>
              <w:t>____________________________</w:t>
            </w:r>
            <w:r>
              <w:br/>
            </w:r>
            <w:r>
              <w:rPr>
                <w:rFonts w:ascii="Times New Roman"/>
                <w:b w:val="false"/>
                <w:i w:val="false"/>
                <w:color w:val="000000"/>
                <w:sz w:val="20"/>
              </w:rPr>
              <w:t>басшының тегі, аты, әкесінің</w:t>
            </w:r>
            <w:r>
              <w:br/>
            </w:r>
            <w:r>
              <w:rPr>
                <w:rFonts w:ascii="Times New Roman"/>
                <w:b w:val="false"/>
                <w:i w:val="false"/>
                <w:color w:val="000000"/>
                <w:sz w:val="20"/>
              </w:rPr>
              <w:t>аты (бар болған жағдайда)</w:t>
            </w:r>
            <w:r>
              <w:br/>
            </w:r>
            <w:r>
              <w:rPr>
                <w:rFonts w:ascii="Times New Roman"/>
                <w:b w:val="false"/>
                <w:i w:val="false"/>
                <w:color w:val="000000"/>
                <w:sz w:val="20"/>
              </w:rPr>
              <w:t>____________________________</w:t>
            </w:r>
            <w:r>
              <w:br/>
            </w:r>
            <w:r>
              <w:rPr>
                <w:rFonts w:ascii="Times New Roman"/>
                <w:b w:val="false"/>
                <w:i w:val="false"/>
                <w:color w:val="000000"/>
                <w:sz w:val="20"/>
              </w:rPr>
              <w:t>мектепке дейінгі ұйымның</w:t>
            </w:r>
            <w:r>
              <w:br/>
            </w:r>
            <w:r>
              <w:rPr>
                <w:rFonts w:ascii="Times New Roman"/>
                <w:b w:val="false"/>
                <w:i w:val="false"/>
                <w:color w:val="000000"/>
                <w:sz w:val="20"/>
              </w:rPr>
              <w:t>атауы</w:t>
            </w:r>
            <w:r>
              <w:br/>
            </w:r>
            <w:r>
              <w:rPr>
                <w:rFonts w:ascii="Times New Roman"/>
                <w:b w:val="false"/>
                <w:i w:val="false"/>
                <w:color w:val="000000"/>
                <w:sz w:val="20"/>
              </w:rPr>
              <w:t>____________________________</w:t>
            </w:r>
            <w:r>
              <w:br/>
            </w:r>
            <w:r>
              <w:rPr>
                <w:rFonts w:ascii="Times New Roman"/>
                <w:b w:val="false"/>
                <w:i w:val="false"/>
                <w:color w:val="000000"/>
                <w:sz w:val="20"/>
              </w:rPr>
              <w:t>көрсетілетін қызметті</w:t>
            </w:r>
            <w:r>
              <w:br/>
            </w:r>
            <w:r>
              <w:rPr>
                <w:rFonts w:ascii="Times New Roman"/>
                <w:b w:val="false"/>
                <w:i w:val="false"/>
                <w:color w:val="000000"/>
                <w:sz w:val="20"/>
              </w:rPr>
              <w:t>алушының тегі, аты, әкесінің</w:t>
            </w:r>
            <w:r>
              <w:br/>
            </w:r>
            <w:r>
              <w:rPr>
                <w:rFonts w:ascii="Times New Roman"/>
                <w:b w:val="false"/>
                <w:i w:val="false"/>
                <w:color w:val="000000"/>
                <w:sz w:val="20"/>
              </w:rPr>
              <w:t>аты (бар болған жағдайда)</w:t>
            </w:r>
            <w:r>
              <w:br/>
            </w:r>
            <w:r>
              <w:rPr>
                <w:rFonts w:ascii="Times New Roman"/>
                <w:b w:val="false"/>
                <w:i w:val="false"/>
                <w:color w:val="000000"/>
                <w:sz w:val="20"/>
              </w:rPr>
              <w:t>Телефоны:</w:t>
            </w:r>
            <w:r>
              <w:br/>
            </w:r>
            <w:r>
              <w:rPr>
                <w:rFonts w:ascii="Times New Roman"/>
                <w:b w:val="false"/>
                <w:i w:val="false"/>
                <w:color w:val="000000"/>
                <w:sz w:val="20"/>
              </w:rPr>
              <w:t>_____________________</w:t>
            </w:r>
          </w:p>
        </w:tc>
      </w:tr>
    </w:tbl>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ff0000"/>
          <w:sz w:val="28"/>
        </w:rPr>
        <w:t xml:space="preserve">
      Ескерту. Қағида 8-қосымшамен толықтырылды - ҚР Оқу-ағарту министрінің м.а. 17.09.2026 </w:t>
      </w:r>
      <w:r>
        <w:rPr>
          <w:rFonts w:ascii="Times New Roman"/>
          <w:b w:val="false"/>
          <w:i w:val="false"/>
          <w:color w:val="ff0000"/>
          <w:sz w:val="28"/>
        </w:rPr>
        <w:t>№ 259-НҚ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Менің балам ____________________________________________________________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(облыс. қала, аудан, елді мекен, тіркелген мекенжайы)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(білім беру ұйымының толық атауы) тәрбиелеу және оқыту үшін мектепалды</w:t>
      </w:r>
    </w:p>
    <w:p>
      <w:pPr>
        <w:spacing w:after="0"/>
        <w:ind w:left="0"/>
        <w:jc w:val="both"/>
      </w:pPr>
      <w:r>
        <w:rPr>
          <w:rFonts w:ascii="Times New Roman"/>
          <w:b w:val="false"/>
          <w:i w:val="false"/>
          <w:color w:val="000000"/>
          <w:sz w:val="28"/>
        </w:rPr>
        <w:t>
      сыныбына қабылдауды сұраймын.</w:t>
      </w:r>
    </w:p>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мемлекеттік қызмет көрсету нәтижесі алынғанға дейінгі бүкіл кезең ішінде мемлекеттік қызмет көрсету кезінде ұсынылған құжаттардың дұрыстығын растау үшін қажетті менің дербес деректерімді және баланың дербес деректерін, сондай-ақ қолжетімділігі шектеулі өзге де мәліметтерді жинауға, өңдеуге және оларға қол жеткізуге келісім беремін.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Мектепке дейінгі білім</w:t>
            </w:r>
            <w:r>
              <w:br/>
            </w:r>
            <w:r>
              <w:rPr>
                <w:rFonts w:ascii="Times New Roman"/>
                <w:b w:val="false"/>
                <w:i w:val="false"/>
                <w:color w:val="000000"/>
                <w:sz w:val="20"/>
              </w:rPr>
              <w:t>беру саласында мемлекеттік</w:t>
            </w:r>
            <w:r>
              <w:br/>
            </w:r>
            <w:r>
              <w:rPr>
                <w:rFonts w:ascii="Times New Roman"/>
                <w:b w:val="false"/>
                <w:i w:val="false"/>
                <w:color w:val="000000"/>
                <w:sz w:val="20"/>
              </w:rPr>
              <w:t xml:space="preserve">қызметтер көрсету </w:t>
            </w:r>
            <w:r>
              <w:br/>
            </w:r>
            <w:r>
              <w:rPr>
                <w:rFonts w:ascii="Times New Roman"/>
                <w:b w:val="false"/>
                <w:i w:val="false"/>
                <w:color w:val="000000"/>
                <w:sz w:val="20"/>
              </w:rPr>
              <w:t>ағидаларына</w:t>
            </w:r>
            <w:r>
              <w:br/>
            </w:r>
            <w:r>
              <w:rPr>
                <w:rFonts w:ascii="Times New Roman"/>
                <w:b w:val="false"/>
                <w:i w:val="false"/>
                <w:color w:val="000000"/>
                <w:sz w:val="20"/>
              </w:rPr>
              <w:t>9-қосымша</w:t>
            </w:r>
          </w:p>
        </w:tc>
      </w:tr>
    </w:tbl>
    <w:bookmarkStart w:name="z166" w:id="102"/>
    <w:p>
      <w:pPr>
        <w:spacing w:after="0"/>
        <w:ind w:left="0"/>
        <w:jc w:val="left"/>
      </w:pPr>
      <w:r>
        <w:rPr>
          <w:rFonts w:ascii="Times New Roman"/>
          <w:b/>
          <w:i w:val="false"/>
          <w:color w:val="000000"/>
        </w:rPr>
        <w:t xml:space="preserve"> Мектепалды сыныпқа қабылдау бойынша мемлекеттік қызмет көрсету үшін көрсетілетін қызметті алушыдан құжаттарды алғаны туралы қолхат</w:t>
      </w:r>
    </w:p>
    <w:bookmarkEnd w:id="102"/>
    <w:p>
      <w:pPr>
        <w:spacing w:after="0"/>
        <w:ind w:left="0"/>
        <w:jc w:val="both"/>
      </w:pPr>
      <w:r>
        <w:rPr>
          <w:rFonts w:ascii="Times New Roman"/>
          <w:b w:val="false"/>
          <w:i w:val="false"/>
          <w:color w:val="ff0000"/>
          <w:sz w:val="28"/>
        </w:rPr>
        <w:t xml:space="preserve">
      Ескерту. Қағида 9-қосымшамен толықтырылды - ҚР Оқу-ағарту министрінің м.а. 17.09.2026 </w:t>
      </w:r>
      <w:r>
        <w:rPr>
          <w:rFonts w:ascii="Times New Roman"/>
          <w:b w:val="false"/>
          <w:i w:val="false"/>
          <w:color w:val="ff0000"/>
          <w:sz w:val="28"/>
        </w:rPr>
        <w:t>№ 259-НҚ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(облыстың және қаланың, ауданның, елді-мекеннің атауы)</w:t>
      </w:r>
    </w:p>
    <w:p>
      <w:pPr>
        <w:spacing w:after="0"/>
        <w:ind w:left="0"/>
        <w:jc w:val="both"/>
      </w:pPr>
      <w:r>
        <w:rPr>
          <w:rFonts w:ascii="Times New Roman"/>
          <w:b w:val="false"/>
          <w:i w:val="false"/>
          <w:color w:val="000000"/>
          <w:sz w:val="28"/>
        </w:rPr>
        <w:t>
      Құжаттың қабылдағаны туралы №______________ қолхат</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(көрсетілетін қызметті алушының тегі, аты, әкесінің аты (ол болған жағдайда)</w:t>
      </w:r>
    </w:p>
    <w:p>
      <w:pPr>
        <w:spacing w:after="0"/>
        <w:ind w:left="0"/>
        <w:jc w:val="both"/>
      </w:pPr>
      <w:r>
        <w:rPr>
          <w:rFonts w:ascii="Times New Roman"/>
          <w:b w:val="false"/>
          <w:i w:val="false"/>
          <w:color w:val="000000"/>
          <w:sz w:val="28"/>
        </w:rPr>
        <w:t>
      келесі құжаттар қабылданды:</w:t>
      </w:r>
    </w:p>
    <w:p>
      <w:pPr>
        <w:spacing w:after="0"/>
        <w:ind w:left="0"/>
        <w:jc w:val="both"/>
      </w:pPr>
      <w:r>
        <w:rPr>
          <w:rFonts w:ascii="Times New Roman"/>
          <w:b w:val="false"/>
          <w:i w:val="false"/>
          <w:color w:val="000000"/>
          <w:sz w:val="28"/>
        </w:rPr>
        <w:t>
      1. Өтініш;</w:t>
      </w:r>
    </w:p>
    <w:p>
      <w:pPr>
        <w:spacing w:after="0"/>
        <w:ind w:left="0"/>
        <w:jc w:val="both"/>
      </w:pPr>
      <w:r>
        <w:rPr>
          <w:rFonts w:ascii="Times New Roman"/>
          <w:b w:val="false"/>
          <w:i w:val="false"/>
          <w:color w:val="000000"/>
          <w:sz w:val="28"/>
        </w:rPr>
        <w:t>
      2. баланың туу туралы куәлігі;</w:t>
      </w:r>
    </w:p>
    <w:p>
      <w:pPr>
        <w:spacing w:after="0"/>
        <w:ind w:left="0"/>
        <w:jc w:val="both"/>
      </w:pPr>
      <w:r>
        <w:rPr>
          <w:rFonts w:ascii="Times New Roman"/>
          <w:b w:val="false"/>
          <w:i w:val="false"/>
          <w:color w:val="000000"/>
          <w:sz w:val="28"/>
        </w:rPr>
        <w:t>
      3. қызмет алушының жеке басын растайтын құжат;</w:t>
      </w:r>
    </w:p>
    <w:p>
      <w:pPr>
        <w:spacing w:after="0"/>
        <w:ind w:left="0"/>
        <w:jc w:val="both"/>
      </w:pPr>
      <w:r>
        <w:rPr>
          <w:rFonts w:ascii="Times New Roman"/>
          <w:b w:val="false"/>
          <w:i w:val="false"/>
          <w:color w:val="000000"/>
          <w:sz w:val="28"/>
        </w:rPr>
        <w:t>
      4. № 065/у нысанындағы иммундау паспорты;</w:t>
      </w:r>
    </w:p>
    <w:p>
      <w:pPr>
        <w:spacing w:after="0"/>
        <w:ind w:left="0"/>
        <w:jc w:val="both"/>
      </w:pPr>
      <w:r>
        <w:rPr>
          <w:rFonts w:ascii="Times New Roman"/>
          <w:b w:val="false"/>
          <w:i w:val="false"/>
          <w:color w:val="000000"/>
          <w:sz w:val="28"/>
        </w:rPr>
        <w:t>
      5. № 052-2/у нысанындағы баланың денсаулық паспорты;</w:t>
      </w:r>
    </w:p>
    <w:p>
      <w:pPr>
        <w:spacing w:after="0"/>
        <w:ind w:left="0"/>
        <w:jc w:val="both"/>
      </w:pPr>
      <w:r>
        <w:rPr>
          <w:rFonts w:ascii="Times New Roman"/>
          <w:b w:val="false"/>
          <w:i w:val="false"/>
          <w:color w:val="000000"/>
          <w:sz w:val="28"/>
        </w:rPr>
        <w:t>
      6. № 027/у нысанындағы анықтама;</w:t>
      </w:r>
    </w:p>
    <w:p>
      <w:pPr>
        <w:spacing w:after="0"/>
        <w:ind w:left="0"/>
        <w:jc w:val="both"/>
      </w:pPr>
      <w:r>
        <w:rPr>
          <w:rFonts w:ascii="Times New Roman"/>
          <w:b w:val="false"/>
          <w:i w:val="false"/>
          <w:color w:val="000000"/>
          <w:sz w:val="28"/>
        </w:rPr>
        <w:t>
      7.2 дана ¾ цифрлық сурет. _______________________________</w:t>
      </w:r>
    </w:p>
    <w:p>
      <w:pPr>
        <w:spacing w:after="0"/>
        <w:ind w:left="0"/>
        <w:jc w:val="both"/>
      </w:pPr>
      <w:r>
        <w:rPr>
          <w:rFonts w:ascii="Times New Roman"/>
          <w:b w:val="false"/>
          <w:i w:val="false"/>
          <w:color w:val="000000"/>
          <w:sz w:val="28"/>
        </w:rPr>
        <w:t>
      (құжаттарды қабылдаған күні)</w:t>
      </w:r>
    </w:p>
    <w:p>
      <w:pPr>
        <w:spacing w:after="0"/>
        <w:ind w:left="0"/>
        <w:jc w:val="both"/>
      </w:pPr>
      <w:r>
        <w:rPr>
          <w:rFonts w:ascii="Times New Roman"/>
          <w:b w:val="false"/>
          <w:i w:val="false"/>
          <w:color w:val="000000"/>
          <w:sz w:val="28"/>
        </w:rPr>
        <w:t>
      Осы қолхат әр тарап үшін бір-бірден 2 (екі) данада жасалды.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(құжаттарды қабылдаған жауапты тұлға) тегі, аты, әкесінің аты (ол болған жағдайда)</w:t>
      </w:r>
    </w:p>
    <w:p>
      <w:pPr>
        <w:spacing w:after="0"/>
        <w:ind w:left="0"/>
        <w:jc w:val="both"/>
      </w:pPr>
      <w:r>
        <w:rPr>
          <w:rFonts w:ascii="Times New Roman"/>
          <w:b w:val="false"/>
          <w:i w:val="false"/>
          <w:color w:val="000000"/>
          <w:sz w:val="28"/>
        </w:rPr>
        <w:t>
      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Телефон _______________</w:t>
      </w:r>
    </w:p>
    <w:p>
      <w:pPr>
        <w:spacing w:after="0"/>
        <w:ind w:left="0"/>
        <w:jc w:val="both"/>
      </w:pPr>
      <w:r>
        <w:rPr>
          <w:rFonts w:ascii="Times New Roman"/>
          <w:b w:val="false"/>
          <w:i w:val="false"/>
          <w:color w:val="000000"/>
          <w:sz w:val="28"/>
        </w:rPr>
        <w:t>
      Қабылдап алды:____________________________________________________________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 / көрсетілетін қызметті алушының қолы)</w:t>
      </w:r>
    </w:p>
    <w:p>
      <w:pPr>
        <w:spacing w:after="0"/>
        <w:ind w:left="0"/>
        <w:jc w:val="both"/>
      </w:pPr>
      <w:r>
        <w:rPr>
          <w:rFonts w:ascii="Times New Roman"/>
          <w:b w:val="false"/>
          <w:i w:val="false"/>
          <w:color w:val="000000"/>
          <w:sz w:val="28"/>
        </w:rPr>
        <w:t>
      "___" _________ 20__жыл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Мектепке дейінгі білім беру</w:t>
            </w:r>
            <w:r>
              <w:br/>
            </w:r>
            <w:r>
              <w:rPr>
                <w:rFonts w:ascii="Times New Roman"/>
                <w:b w:val="false"/>
                <w:i w:val="false"/>
                <w:color w:val="000000"/>
                <w:sz w:val="20"/>
              </w:rPr>
              <w:t>саласында мемлекеттік</w:t>
            </w:r>
            <w:r>
              <w:br/>
            </w:r>
            <w:r>
              <w:rPr>
                <w:rFonts w:ascii="Times New Roman"/>
                <w:b w:val="false"/>
                <w:i w:val="false"/>
                <w:color w:val="000000"/>
                <w:sz w:val="20"/>
              </w:rPr>
              <w:t>қызметтер көрсету</w:t>
            </w:r>
            <w:r>
              <w:br/>
            </w:r>
            <w:r>
              <w:rPr>
                <w:rFonts w:ascii="Times New Roman"/>
                <w:b w:val="false"/>
                <w:i w:val="false"/>
                <w:color w:val="000000"/>
                <w:sz w:val="20"/>
              </w:rPr>
              <w:t>қағидаларына</w:t>
            </w:r>
            <w:r>
              <w:br/>
            </w:r>
            <w:r>
              <w:rPr>
                <w:rFonts w:ascii="Times New Roman"/>
                <w:b w:val="false"/>
                <w:i w:val="false"/>
                <w:color w:val="000000"/>
                <w:sz w:val="20"/>
              </w:rPr>
              <w:t>10-қосымша</w:t>
            </w:r>
          </w:p>
        </w:tc>
      </w:tr>
    </w:tbl>
    <w:bookmarkStart w:name="z168" w:id="103"/>
    <w:p>
      <w:pPr>
        <w:spacing w:after="0"/>
        <w:ind w:left="0"/>
        <w:jc w:val="left"/>
      </w:pPr>
      <w:r>
        <w:rPr>
          <w:rFonts w:ascii="Times New Roman"/>
          <w:b/>
          <w:i w:val="false"/>
          <w:color w:val="000000"/>
        </w:rPr>
        <w:t xml:space="preserve"> Көрсетілетін қызметті алушыдан мектепалды сыныпқа қабылдау бойынша мемлекеттік қызмет көрсетуден бас тарту туралы қолхат</w:t>
      </w:r>
    </w:p>
    <w:bookmarkEnd w:id="103"/>
    <w:p>
      <w:pPr>
        <w:spacing w:after="0"/>
        <w:ind w:left="0"/>
        <w:jc w:val="both"/>
      </w:pPr>
      <w:r>
        <w:rPr>
          <w:rFonts w:ascii="Times New Roman"/>
          <w:b w:val="false"/>
          <w:i w:val="false"/>
          <w:color w:val="ff0000"/>
          <w:sz w:val="28"/>
        </w:rPr>
        <w:t xml:space="preserve">
      Ескерту. Қағида 10-қосымшамен толықтырылды - ҚР Оқу-ағарту министрінің м.а. 17.09.2026 </w:t>
      </w:r>
      <w:r>
        <w:rPr>
          <w:rFonts w:ascii="Times New Roman"/>
          <w:b w:val="false"/>
          <w:i w:val="false"/>
          <w:color w:val="ff0000"/>
          <w:sz w:val="28"/>
        </w:rPr>
        <w:t>№ 259-НҚ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Осы қолхатпен қызмет алушының ____________________________________________</w:t>
      </w:r>
    </w:p>
    <w:p>
      <w:pPr>
        <w:spacing w:after="0"/>
        <w:ind w:left="0"/>
        <w:jc w:val="both"/>
      </w:pPr>
      <w:r>
        <w:rPr>
          <w:rFonts w:ascii="Times New Roman"/>
          <w:b w:val="false"/>
          <w:i w:val="false"/>
          <w:color w:val="000000"/>
          <w:sz w:val="28"/>
        </w:rPr>
        <w:t>
      (тегі, аты, әкесінің аты (бар болған жағдайда))</w:t>
      </w:r>
    </w:p>
    <w:p>
      <w:pPr>
        <w:spacing w:after="0"/>
        <w:ind w:left="0"/>
        <w:jc w:val="both"/>
      </w:pPr>
      <w:r>
        <w:rPr>
          <w:rFonts w:ascii="Times New Roman"/>
          <w:b w:val="false"/>
          <w:i w:val="false"/>
          <w:color w:val="000000"/>
          <w:sz w:val="28"/>
        </w:rPr>
        <w:t>
      ЖСН:_____________________________________________________________</w:t>
      </w:r>
    </w:p>
    <w:p>
      <w:pPr>
        <w:spacing w:after="0"/>
        <w:ind w:left="0"/>
        <w:jc w:val="both"/>
      </w:pPr>
      <w:r>
        <w:rPr>
          <w:rFonts w:ascii="Times New Roman"/>
          <w:b w:val="false"/>
          <w:i w:val="false"/>
          <w:color w:val="000000"/>
          <w:sz w:val="28"/>
        </w:rPr>
        <w:t>
      келесі құжаттарды тапсырғаны расталады: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Өтініш берген күні: "_____" ___________ 20___ жыл</w:t>
      </w:r>
    </w:p>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19-1-бабының </w:t>
      </w:r>
      <w:r>
        <w:rPr>
          <w:rFonts w:ascii="Times New Roman"/>
          <w:b w:val="false"/>
          <w:i w:val="false"/>
          <w:color w:val="000000"/>
          <w:sz w:val="28"/>
        </w:rPr>
        <w:t>2-тармағына</w:t>
      </w:r>
      <w:r>
        <w:rPr>
          <w:rFonts w:ascii="Times New Roman"/>
          <w:b w:val="false"/>
          <w:i w:val="false"/>
          <w:color w:val="000000"/>
          <w:sz w:val="28"/>
        </w:rPr>
        <w:t xml:space="preserve"> сәйкес Қазақстан Республикасы Денсаулық сақтау министрінің 2021 жылғы 5 тамыздағы № ҚР ДСМ-76 бұйрығымен бекітілген (Нормативтік құқықтық актілерді мемлекеттік тіркеу тізілімінде № 23890 нөмірімен тіркелген) "Білім беру объектілеріне қойылатын санитарлық-эпидемиологиялық талаптар" санитарлық ережелерінің </w:t>
      </w:r>
      <w:r>
        <w:rPr>
          <w:rFonts w:ascii="Times New Roman"/>
          <w:b w:val="false"/>
          <w:i w:val="false"/>
          <w:color w:val="000000"/>
          <w:sz w:val="28"/>
        </w:rPr>
        <w:t>2-қосымшасына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(бас тарту себебін көрсету)</w:t>
      </w:r>
    </w:p>
    <w:p>
      <w:pPr>
        <w:spacing w:after="0"/>
        <w:ind w:left="0"/>
        <w:jc w:val="both"/>
      </w:pPr>
      <w:r>
        <w:rPr>
          <w:rFonts w:ascii="Times New Roman"/>
          <w:b w:val="false"/>
          <w:i w:val="false"/>
          <w:color w:val="000000"/>
          <w:sz w:val="28"/>
        </w:rPr>
        <w:t>
      Бұл қолхат әр тарапқа бір-бірден 2 (екі) данада жасалды.</w:t>
      </w:r>
    </w:p>
    <w:p>
      <w:pPr>
        <w:spacing w:after="0"/>
        <w:ind w:left="0"/>
        <w:jc w:val="both"/>
      </w:pPr>
      <w:r>
        <w:rPr>
          <w:rFonts w:ascii="Times New Roman"/>
          <w:b w:val="false"/>
          <w:i w:val="false"/>
          <w:color w:val="000000"/>
          <w:sz w:val="28"/>
        </w:rPr>
        <w:t>
      Көрсетілетін қызмет беруші өкілінің тегі, аты, әкесінің аты (бар болған жағдайда):</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Қызметі: _________________________________</w:t>
      </w:r>
    </w:p>
    <w:p>
      <w:pPr>
        <w:spacing w:after="0"/>
        <w:ind w:left="0"/>
        <w:jc w:val="both"/>
      </w:pPr>
      <w:r>
        <w:rPr>
          <w:rFonts w:ascii="Times New Roman"/>
          <w:b w:val="false"/>
          <w:i w:val="false"/>
          <w:color w:val="000000"/>
          <w:sz w:val="28"/>
        </w:rPr>
        <w:t>
      Қолы: ___________________________________</w:t>
      </w:r>
    </w:p>
    <w:p>
      <w:pPr>
        <w:spacing w:after="0"/>
        <w:ind w:left="0"/>
        <w:jc w:val="both"/>
      </w:pPr>
      <w:r>
        <w:rPr>
          <w:rFonts w:ascii="Times New Roman"/>
          <w:b w:val="false"/>
          <w:i w:val="false"/>
          <w:color w:val="000000"/>
          <w:sz w:val="28"/>
        </w:rPr>
        <w:t>
      Күні: "___" _____________20__жыл</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Көрсетілетін қызметті алушының тегі, аты, әкесінің аты (бар болған жағдайда)</w:t>
      </w:r>
    </w:p>
    <w:p>
      <w:pPr>
        <w:spacing w:after="0"/>
        <w:ind w:left="0"/>
        <w:jc w:val="both"/>
      </w:pPr>
      <w:r>
        <w:rPr>
          <w:rFonts w:ascii="Times New Roman"/>
          <w:b w:val="false"/>
          <w:i w:val="false"/>
          <w:color w:val="000000"/>
          <w:sz w:val="28"/>
        </w:rPr>
        <w:t>
      (таныстым)</w:t>
      </w:r>
    </w:p>
    <w:p>
      <w:pPr>
        <w:spacing w:after="0"/>
        <w:ind w:left="0"/>
        <w:jc w:val="both"/>
      </w:pPr>
      <w:r>
        <w:rPr>
          <w:rFonts w:ascii="Times New Roman"/>
          <w:b w:val="false"/>
          <w:i w:val="false"/>
          <w:color w:val="000000"/>
          <w:sz w:val="28"/>
        </w:rPr>
        <w:t>
      Қолы: ___________________Күні: "____" ____________ 20___ 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Мектепке дейінгі білім беру</w:t>
            </w:r>
            <w:r>
              <w:br/>
            </w:r>
            <w:r>
              <w:rPr>
                <w:rFonts w:ascii="Times New Roman"/>
                <w:b w:val="false"/>
                <w:i w:val="false"/>
                <w:color w:val="000000"/>
                <w:sz w:val="20"/>
              </w:rPr>
              <w:t>саласында мемлекеттік</w:t>
            </w:r>
            <w:r>
              <w:br/>
            </w:r>
            <w:r>
              <w:rPr>
                <w:rFonts w:ascii="Times New Roman"/>
                <w:b w:val="false"/>
                <w:i w:val="false"/>
                <w:color w:val="000000"/>
                <w:sz w:val="20"/>
              </w:rPr>
              <w:t>қызметтер көрсету</w:t>
            </w:r>
            <w:r>
              <w:br/>
            </w:r>
            <w:r>
              <w:rPr>
                <w:rFonts w:ascii="Times New Roman"/>
                <w:b w:val="false"/>
                <w:i w:val="false"/>
                <w:color w:val="000000"/>
                <w:sz w:val="20"/>
              </w:rPr>
              <w:t>қағидаларына</w:t>
            </w:r>
            <w:r>
              <w:br/>
            </w:r>
            <w:r>
              <w:rPr>
                <w:rFonts w:ascii="Times New Roman"/>
                <w:b w:val="false"/>
                <w:i w:val="false"/>
                <w:color w:val="000000"/>
                <w:sz w:val="20"/>
              </w:rPr>
              <w:t>11-қосымша</w:t>
            </w:r>
          </w:p>
        </w:tc>
      </w:tr>
    </w:tbl>
    <w:bookmarkStart w:name="z170" w:id="104"/>
    <w:p>
      <w:pPr>
        <w:spacing w:after="0"/>
        <w:ind w:left="0"/>
        <w:jc w:val="left"/>
      </w:pPr>
      <w:r>
        <w:rPr>
          <w:rFonts w:ascii="Times New Roman"/>
          <w:b/>
          <w:i w:val="false"/>
          <w:color w:val="000000"/>
        </w:rPr>
        <w:t xml:space="preserve"> "Жалпы білім беретін мектептердің, лицейлер мен гимназиялардың мектепалды сыныбына құжаттарды қабылдау және балаларды қабылдау" мемлекеттік қызметін көрсету туралы хабарлама</w:t>
      </w:r>
    </w:p>
    <w:bookmarkEnd w:id="104"/>
    <w:p>
      <w:pPr>
        <w:spacing w:after="0"/>
        <w:ind w:left="0"/>
        <w:jc w:val="both"/>
      </w:pPr>
      <w:r>
        <w:rPr>
          <w:rFonts w:ascii="Times New Roman"/>
          <w:b w:val="false"/>
          <w:i w:val="false"/>
          <w:color w:val="ff0000"/>
          <w:sz w:val="28"/>
        </w:rPr>
        <w:t xml:space="preserve">
      Ескерту. Қағида 11-қосымшамен толықтырылды - ҚР Оқу-ағарту министрінің м.а. 17.09.2026 </w:t>
      </w:r>
      <w:r>
        <w:rPr>
          <w:rFonts w:ascii="Times New Roman"/>
          <w:b w:val="false"/>
          <w:i w:val="false"/>
          <w:color w:val="ff0000"/>
          <w:sz w:val="28"/>
        </w:rPr>
        <w:t>№ 259-НҚ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Құрметті__________________________________________________________________</w:t>
      </w:r>
    </w:p>
    <w:p>
      <w:pPr>
        <w:spacing w:after="0"/>
        <w:ind w:left="0"/>
        <w:jc w:val="both"/>
      </w:pPr>
      <w:r>
        <w:rPr>
          <w:rFonts w:ascii="Times New Roman"/>
          <w:b w:val="false"/>
          <w:i w:val="false"/>
          <w:color w:val="000000"/>
          <w:sz w:val="28"/>
        </w:rPr>
        <w:t>
      (көрсетілетін қызметті алушының тегі, аты, әкесінің аты (бар болған жағдайда)</w:t>
      </w:r>
    </w:p>
    <w:p>
      <w:pPr>
        <w:spacing w:after="0"/>
        <w:ind w:left="0"/>
        <w:jc w:val="both"/>
      </w:pPr>
      <w:r>
        <w:rPr>
          <w:rFonts w:ascii="Times New Roman"/>
          <w:b w:val="false"/>
          <w:i w:val="false"/>
          <w:color w:val="000000"/>
          <w:sz w:val="28"/>
        </w:rPr>
        <w:t>
      Сізге "Жалпы білім беретін мектептердің, лицейлер мен гимназиялардың мектепалды сыныбына құжаттарды қабылдау және балаларды қабылдау" мемлекеттік қызметі көрсетілді,</w:t>
      </w:r>
    </w:p>
    <w:p>
      <w:pPr>
        <w:spacing w:after="0"/>
        <w:ind w:left="0"/>
        <w:jc w:val="both"/>
      </w:pPr>
      <w:r>
        <w:rPr>
          <w:rFonts w:ascii="Times New Roman"/>
          <w:b w:val="false"/>
          <w:i w:val="false"/>
          <w:color w:val="000000"/>
          <w:sz w:val="28"/>
        </w:rPr>
        <w:t>
      Сіздің балаңыз _____________________________________________________________</w:t>
      </w:r>
    </w:p>
    <w:p>
      <w:pPr>
        <w:spacing w:after="0"/>
        <w:ind w:left="0"/>
        <w:jc w:val="both"/>
      </w:pPr>
      <w:r>
        <w:rPr>
          <w:rFonts w:ascii="Times New Roman"/>
          <w:b w:val="false"/>
          <w:i w:val="false"/>
          <w:color w:val="000000"/>
          <w:sz w:val="28"/>
        </w:rPr>
        <w:t>
      (ЖСН, баланың тегі, аты, әкесінің аты (бар болған жағдайда))</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(білім беру ұйымының атауы) қабылданды.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 xml:space="preserve">2020 жылғы 19 маусымдағы </w:t>
            </w:r>
            <w:r>
              <w:br/>
            </w:r>
            <w:r>
              <w:rPr>
                <w:rFonts w:ascii="Times New Roman"/>
                <w:b w:val="false"/>
                <w:i w:val="false"/>
                <w:color w:val="000000"/>
                <w:sz w:val="20"/>
              </w:rPr>
              <w:t xml:space="preserve">№ 254 бұйрығына </w:t>
            </w:r>
            <w:r>
              <w:br/>
            </w:r>
            <w:r>
              <w:rPr>
                <w:rFonts w:ascii="Times New Roman"/>
                <w:b w:val="false"/>
                <w:i w:val="false"/>
                <w:color w:val="000000"/>
                <w:sz w:val="20"/>
              </w:rPr>
              <w:t>қосымша</w:t>
            </w:r>
          </w:p>
        </w:tc>
      </w:tr>
    </w:tbl>
    <w:bookmarkStart w:name="z59" w:id="105"/>
    <w:p>
      <w:pPr>
        <w:spacing w:after="0"/>
        <w:ind w:left="0"/>
        <w:jc w:val="left"/>
      </w:pPr>
      <w:r>
        <w:rPr>
          <w:rFonts w:ascii="Times New Roman"/>
          <w:b/>
          <w:i w:val="false"/>
          <w:color w:val="000000"/>
        </w:rPr>
        <w:t xml:space="preserve"> Қазақстан Республикасы Білім және ғылым министрінің күші жойылған кейбір бұйрықтарының тізбесі</w:t>
      </w:r>
    </w:p>
    <w:bookmarkEnd w:id="105"/>
    <w:bookmarkStart w:name="z60" w:id="106"/>
    <w:p>
      <w:pPr>
        <w:spacing w:after="0"/>
        <w:ind w:left="0"/>
        <w:jc w:val="both"/>
      </w:pPr>
      <w:r>
        <w:rPr>
          <w:rFonts w:ascii="Times New Roman"/>
          <w:b w:val="false"/>
          <w:i w:val="false"/>
          <w:color w:val="000000"/>
          <w:sz w:val="28"/>
        </w:rPr>
        <w:t xml:space="preserve">
      1. "Мектепке дейінгі тәрбие мен оқыту саласында жергілікті атқарушы органдар көрсететін мемлекеттік қызметтер стандарттарын бекіту туралы" Қазақстан Республикасы Білім және ғылым министрінің 2015 жылғы 7 сәуірдегі № 172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Әділет министрлігінде 2015 жылы 8 мамырда № 10981 тіркелген, "Әділет" ақпараттық-құқықтық жүйесінде 2015 жылы 8 мамырда, "Егемен Қазақстан" газетінде 2015 жылы 23 шілдеде № 138 (28616) жарияланған).</w:t>
      </w:r>
    </w:p>
    <w:bookmarkEnd w:id="106"/>
    <w:bookmarkStart w:name="z61" w:id="107"/>
    <w:p>
      <w:pPr>
        <w:spacing w:after="0"/>
        <w:ind w:left="0"/>
        <w:jc w:val="both"/>
      </w:pPr>
      <w:r>
        <w:rPr>
          <w:rFonts w:ascii="Times New Roman"/>
          <w:b w:val="false"/>
          <w:i w:val="false"/>
          <w:color w:val="000000"/>
          <w:sz w:val="28"/>
        </w:rPr>
        <w:t xml:space="preserve">
      2. "Мектепке дейінгі тәрбие мен оқыту саласында жергілікті атқарушы органдар көрсететін мемлекеттік қызметтер стандарттарын бекіту туралы" Қазақстан Республикасы Білім және ғылым министрінің 2015 жылғы 7 сәуірдегі № 172 бұйрығына өзгеріс енгізу туралы" Қазақстан Республикасы Білім және ғылым министрінің 2016 жылғы 21 қаңтардағы № 58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Әділет министрлігінде 2016 жылы 25 ақпанда № 13255 тіркелген, "Әділет" ақпараттық-құқықтық жүйесінде 2016 жылы 10 наурызда жарияланған).</w:t>
      </w:r>
    </w:p>
    <w:bookmarkEnd w:id="107"/>
    <w:bookmarkStart w:name="z62" w:id="108"/>
    <w:p>
      <w:pPr>
        <w:spacing w:after="0"/>
        <w:ind w:left="0"/>
        <w:jc w:val="both"/>
      </w:pPr>
      <w:r>
        <w:rPr>
          <w:rFonts w:ascii="Times New Roman"/>
          <w:b w:val="false"/>
          <w:i w:val="false"/>
          <w:color w:val="000000"/>
          <w:sz w:val="28"/>
        </w:rPr>
        <w:t xml:space="preserve">
      3. "Мектепке дейінгі тәрбие мен оқыту саласында жергілікті атқарушы органдар көрсететін мемлекеттік қызметтер стандарттарын бекіту туралы" Қазақстан Республикасы Білім және ғылым министрінің 2015 жылғы 7 сәуірдегі № 172 бұйрығына өзгеріс енгізу туралы" Қазақстан Республикасы Білім және ғылым министрінің 2017 жылғы 11 қазандағы № 518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Әділет министрлігінде 2017 жылы 3 қарашада № 15966 тіркелген, ҚР НҚА электрондық түрдегі эталондық бақылау банкінде 2017 жылы 15 қарашада жарияланған).</w:t>
      </w:r>
    </w:p>
    <w:bookmarkEnd w:id="10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